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BE" w:rsidRPr="00CC71AE"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CC71AE">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6C5AE403" wp14:editId="75EA25B9">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86B" w:rsidRDefault="003B386B" w:rsidP="00AA1D49">
                            <w:r w:rsidRPr="00725858">
                              <w:rPr>
                                <w:noProof/>
                                <w:lang w:eastAsia="en-AU"/>
                              </w:rPr>
                              <w:drawing>
                                <wp:inline distT="0" distB="0" distL="0" distR="0" wp14:anchorId="55E6E62A" wp14:editId="1618B0B4">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3B386B" w:rsidRDefault="003B386B"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rsidR="003B386B" w:rsidRDefault="003B386B" w:rsidP="00AA1D49">
                      <w:r w:rsidRPr="00725858">
                        <w:rPr>
                          <w:noProof/>
                          <w:lang w:eastAsia="en-AU"/>
                        </w:rPr>
                        <w:drawing>
                          <wp:inline distT="0" distB="0" distL="0" distR="0" wp14:anchorId="55E6E62A" wp14:editId="1618B0B4">
                            <wp:extent cx="3088361" cy="554400"/>
                            <wp:effectExtent l="19050" t="0" r="0" b="0"/>
                            <wp:docPr id="12"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3131734" cy="562186"/>
                                    </a:xfrm>
                                    <a:prstGeom prst="rect">
                                      <a:avLst/>
                                    </a:prstGeom>
                                    <a:noFill/>
                                    <a:ln w="9525">
                                      <a:noFill/>
                                      <a:miter lim="800000"/>
                                      <a:headEnd/>
                                      <a:tailEnd/>
                                    </a:ln>
                                  </pic:spPr>
                                </pic:pic>
                              </a:graphicData>
                            </a:graphic>
                          </wp:inline>
                        </w:drawing>
                      </w:r>
                    </w:p>
                    <w:p w:rsidR="003B386B" w:rsidRDefault="003B386B" w:rsidP="00AA1D49"/>
                  </w:txbxContent>
                </v:textbox>
              </v:shape>
            </w:pict>
          </mc:Fallback>
        </mc:AlternateContent>
      </w:r>
      <w:r w:rsidRPr="00CC71AE">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32B613EF" wp14:editId="0E2776B1">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86B" w:rsidRPr="002A3F93" w:rsidRDefault="003B386B"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rsidR="003B386B" w:rsidRPr="002A3F93" w:rsidRDefault="003B386B"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CC71AE">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1B0126FD" wp14:editId="164184B7">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86B" w:rsidRDefault="003B386B" w:rsidP="00550B2B">
                            <w:r w:rsidRPr="005504C9">
                              <w:rPr>
                                <w:noProof/>
                                <w:lang w:eastAsia="en-AU"/>
                              </w:rPr>
                              <w:drawing>
                                <wp:inline distT="0" distB="0" distL="0" distR="0" wp14:anchorId="7CF5C237" wp14:editId="7B28B09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rsidR="003B386B" w:rsidRDefault="003B386B" w:rsidP="00550B2B">
                      <w:r w:rsidRPr="005504C9">
                        <w:rPr>
                          <w:noProof/>
                          <w:lang w:eastAsia="en-AU"/>
                        </w:rPr>
                        <w:drawing>
                          <wp:inline distT="0" distB="0" distL="0" distR="0" wp14:anchorId="7CF5C237" wp14:editId="7B28B09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AA1D49" w:rsidRPr="00CC71AE">
        <w:rPr>
          <w:rFonts w:cs="Arial"/>
          <w:color w:val="548DD4" w:themeColor="text2" w:themeTint="99"/>
          <w:sz w:val="48"/>
          <w:szCs w:val="48"/>
        </w:rPr>
        <w:t xml:space="preserve">Foodborne disease surveillance and outbreak </w:t>
      </w:r>
      <w:r w:rsidR="00AA1D49" w:rsidRPr="00BF7400">
        <w:rPr>
          <w:rFonts w:cs="Arial"/>
          <w:color w:val="548DD4" w:themeColor="text2" w:themeTint="99"/>
          <w:sz w:val="48"/>
          <w:szCs w:val="48"/>
        </w:rPr>
        <w:t>investig</w:t>
      </w:r>
      <w:r w:rsidR="00B637E6" w:rsidRPr="00BF7400">
        <w:rPr>
          <w:rFonts w:cs="Arial"/>
          <w:color w:val="548DD4" w:themeColor="text2" w:themeTint="99"/>
          <w:sz w:val="48"/>
          <w:szCs w:val="48"/>
        </w:rPr>
        <w:t xml:space="preserve">ations in Western Australia </w:t>
      </w:r>
      <w:r w:rsidR="004919CF" w:rsidRPr="00BF7400">
        <w:rPr>
          <w:rFonts w:cs="Arial"/>
          <w:color w:val="548DD4" w:themeColor="text2" w:themeTint="99"/>
          <w:sz w:val="48"/>
          <w:szCs w:val="48"/>
        </w:rPr>
        <w:t>201</w:t>
      </w:r>
      <w:r w:rsidR="000F1CDC" w:rsidRPr="00BF7400">
        <w:rPr>
          <w:rFonts w:cs="Arial"/>
          <w:color w:val="548DD4" w:themeColor="text2" w:themeTint="99"/>
          <w:sz w:val="48"/>
          <w:szCs w:val="48"/>
        </w:rPr>
        <w:t>6</w:t>
      </w:r>
      <w:r w:rsidR="00AA1D49" w:rsidRPr="00BF7400">
        <w:rPr>
          <w:rFonts w:cs="Arial"/>
          <w:color w:val="548DD4" w:themeColor="text2" w:themeTint="99"/>
          <w:sz w:val="48"/>
          <w:szCs w:val="48"/>
        </w:rPr>
        <w:t xml:space="preserve"> annual</w:t>
      </w:r>
      <w:r w:rsidR="00AA1D49" w:rsidRPr="00CC71AE">
        <w:rPr>
          <w:rFonts w:cs="Arial"/>
          <w:color w:val="548DD4" w:themeColor="text2" w:themeTint="99"/>
          <w:sz w:val="48"/>
          <w:szCs w:val="48"/>
        </w:rPr>
        <w:t xml:space="preserve"> report</w:t>
      </w:r>
    </w:p>
    <w:p w:rsidR="00743BE0" w:rsidRPr="00CC71AE" w:rsidRDefault="002D41FC" w:rsidP="000C0BFA">
      <w:pPr>
        <w:pStyle w:val="Headlines"/>
        <w:spacing w:after="120" w:line="360" w:lineRule="auto"/>
        <w:rPr>
          <w:rFonts w:cs="Arial"/>
          <w:color w:val="548DD4" w:themeColor="text2" w:themeTint="99"/>
          <w:sz w:val="28"/>
          <w:szCs w:val="28"/>
        </w:rPr>
        <w:sectPr w:rsidR="00743BE0" w:rsidRPr="00CC71AE" w:rsidSect="00B73CDD">
          <w:headerReference w:type="default" r:id="rId11"/>
          <w:footerReference w:type="default" r:id="rId12"/>
          <w:pgSz w:w="11906" w:h="16838"/>
          <w:pgMar w:top="4071" w:right="2835" w:bottom="851" w:left="851" w:header="709" w:footer="709" w:gutter="0"/>
          <w:cols w:space="708"/>
          <w:docGrid w:linePitch="360"/>
        </w:sectPr>
      </w:pPr>
      <w:r w:rsidRPr="00CC71AE">
        <w:rPr>
          <w:noProof/>
          <w:sz w:val="28"/>
          <w:szCs w:val="28"/>
          <w:lang w:eastAsia="en-AU"/>
        </w:rPr>
        <w:drawing>
          <wp:anchor distT="0" distB="0" distL="114300" distR="114300" simplePos="0" relativeHeight="251671552" behindDoc="0" locked="0" layoutInCell="1" allowOverlap="1" wp14:anchorId="6A8D1AEC" wp14:editId="424EC3A6">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CC71AE">
        <w:rPr>
          <w:noProof/>
          <w:sz w:val="28"/>
          <w:szCs w:val="28"/>
          <w:lang w:eastAsia="en-AU"/>
        </w:rPr>
        <w:t>OzFoodNet, Communicable Disease Control Directorate</w:t>
      </w:r>
    </w:p>
    <w:p w:rsidR="006374BE" w:rsidRPr="00CC71AE" w:rsidRDefault="0001093C">
      <w:pPr>
        <w:pStyle w:val="BodyText1"/>
        <w:ind w:right="44"/>
        <w:jc w:val="left"/>
        <w:rPr>
          <w:rFonts w:cs="Arial"/>
          <w:b/>
        </w:rPr>
      </w:pPr>
      <w:bookmarkStart w:id="0" w:name="_Toc161802993"/>
      <w:bookmarkStart w:id="1" w:name="_Toc166564869"/>
      <w:r w:rsidRPr="00CC71AE">
        <w:rPr>
          <w:rFonts w:cs="Arial"/>
          <w:b/>
        </w:rPr>
        <w:lastRenderedPageBreak/>
        <w:t>Acknowledgments</w:t>
      </w:r>
      <w:bookmarkEnd w:id="0"/>
      <w:bookmarkEnd w:id="1"/>
    </w:p>
    <w:p w:rsidR="006374BE" w:rsidRPr="00CC71AE" w:rsidRDefault="006374BE">
      <w:pPr>
        <w:pStyle w:val="BodyText1"/>
        <w:ind w:right="44"/>
        <w:jc w:val="left"/>
        <w:rPr>
          <w:rFonts w:cs="Arial"/>
        </w:rPr>
      </w:pPr>
    </w:p>
    <w:p w:rsidR="008A3DEC" w:rsidRPr="00CC71AE" w:rsidRDefault="0001093C">
      <w:pPr>
        <w:pStyle w:val="Footer"/>
        <w:spacing w:before="120" w:line="360" w:lineRule="auto"/>
        <w:ind w:right="45"/>
        <w:jc w:val="left"/>
        <w:rPr>
          <w:b w:val="0"/>
          <w:color w:val="auto"/>
        </w:rPr>
      </w:pPr>
      <w:r w:rsidRPr="00CC71AE">
        <w:rPr>
          <w:b w:val="0"/>
          <w:color w:val="auto"/>
        </w:rPr>
        <w:t xml:space="preserve">Acknowledgement is given to the following people for their assistance with the activities described in this report: </w:t>
      </w:r>
      <w:r w:rsidR="00BB191D" w:rsidRPr="00CC71AE">
        <w:rPr>
          <w:b w:val="0"/>
          <w:color w:val="auto"/>
        </w:rPr>
        <w:t xml:space="preserve">Mr Damien Bradford, </w:t>
      </w:r>
      <w:r w:rsidRPr="00CC71AE">
        <w:rPr>
          <w:b w:val="0"/>
          <w:color w:val="auto"/>
        </w:rPr>
        <w:t xml:space="preserve">Ms Lyn O’Reilly, </w:t>
      </w:r>
      <w:r w:rsidR="00B83354" w:rsidRPr="00CC71AE">
        <w:rPr>
          <w:b w:val="0"/>
          <w:color w:val="auto"/>
        </w:rPr>
        <w:t xml:space="preserve">Dr Niki Foster, </w:t>
      </w:r>
      <w:r w:rsidRPr="00CC71AE">
        <w:rPr>
          <w:b w:val="0"/>
          <w:color w:val="auto"/>
        </w:rPr>
        <w:t xml:space="preserve">Ms Jenny Green, and the staff from the enteric, PCR and food laboratories at PathWest Laboratory Medicine WA; Mr </w:t>
      </w:r>
      <w:r w:rsidR="00BB191D" w:rsidRPr="00CC71AE">
        <w:rPr>
          <w:b w:val="0"/>
          <w:color w:val="auto"/>
        </w:rPr>
        <w:t xml:space="preserve">Stan Goodchild, </w:t>
      </w:r>
      <w:r w:rsidR="00B83354" w:rsidRPr="00CC71AE">
        <w:rPr>
          <w:b w:val="0"/>
          <w:color w:val="auto"/>
        </w:rPr>
        <w:t>Mr John Coles</w:t>
      </w:r>
      <w:r w:rsidRPr="00CC71AE">
        <w:rPr>
          <w:b w:val="0"/>
          <w:color w:val="auto"/>
        </w:rPr>
        <w:t xml:space="preserve"> and other staff from the </w:t>
      </w:r>
      <w:r w:rsidR="00277078" w:rsidRPr="00CC71AE">
        <w:rPr>
          <w:b w:val="0"/>
          <w:color w:val="auto"/>
        </w:rPr>
        <w:t>F</w:t>
      </w:r>
      <w:r w:rsidR="00BB191D" w:rsidRPr="00CC71AE">
        <w:rPr>
          <w:b w:val="0"/>
          <w:color w:val="auto"/>
        </w:rPr>
        <w:t xml:space="preserve">ood </w:t>
      </w:r>
      <w:r w:rsidR="00277078" w:rsidRPr="00CC71AE">
        <w:rPr>
          <w:b w:val="0"/>
          <w:color w:val="auto"/>
        </w:rPr>
        <w:t>U</w:t>
      </w:r>
      <w:r w:rsidR="00BB191D" w:rsidRPr="00CC71AE">
        <w:rPr>
          <w:b w:val="0"/>
          <w:color w:val="auto"/>
        </w:rPr>
        <w:t>nit</w:t>
      </w:r>
      <w:r w:rsidRPr="00CC71AE">
        <w:rPr>
          <w:b w:val="0"/>
          <w:color w:val="auto"/>
        </w:rPr>
        <w:t xml:space="preserve"> of the Department of Health, Western Australia; Public Health Nurses from the metropolitan and regional Population Health Units; and Local Government Environmental Health Officer</w:t>
      </w:r>
      <w:r w:rsidR="002C1787" w:rsidRPr="00CC71AE">
        <w:rPr>
          <w:b w:val="0"/>
          <w:color w:val="auto"/>
        </w:rPr>
        <w:t>s</w:t>
      </w:r>
      <w:r w:rsidRPr="00CC71AE">
        <w:rPr>
          <w:b w:val="0"/>
          <w:color w:val="auto"/>
        </w:rPr>
        <w:t>.</w:t>
      </w:r>
      <w:r w:rsidR="0055278B" w:rsidRPr="00CC71AE">
        <w:rPr>
          <w:b w:val="0"/>
          <w:color w:val="auto"/>
        </w:rPr>
        <w:t xml:space="preserve"> </w:t>
      </w: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b/>
        </w:rPr>
      </w:pPr>
      <w:bookmarkStart w:id="2" w:name="_Toc161802994"/>
      <w:bookmarkStart w:id="3" w:name="_Toc166564870"/>
      <w:r w:rsidRPr="00CC71AE">
        <w:rPr>
          <w:rFonts w:cs="Arial"/>
          <w:b/>
        </w:rPr>
        <w:t>Contributors/Editors</w:t>
      </w:r>
      <w:bookmarkEnd w:id="2"/>
      <w:bookmarkEnd w:id="3"/>
    </w:p>
    <w:p w:rsidR="006374BE" w:rsidRPr="00CC71AE" w:rsidRDefault="006374BE">
      <w:pPr>
        <w:pStyle w:val="BodyText1"/>
        <w:ind w:right="44"/>
        <w:jc w:val="left"/>
        <w:rPr>
          <w:rFonts w:cs="Arial"/>
        </w:rPr>
      </w:pPr>
    </w:p>
    <w:p w:rsidR="006374BE" w:rsidRPr="00CC71AE" w:rsidRDefault="00423BBF">
      <w:pPr>
        <w:pStyle w:val="BodyText1"/>
        <w:ind w:right="44"/>
        <w:jc w:val="left"/>
        <w:rPr>
          <w:rFonts w:cs="Arial"/>
        </w:rPr>
      </w:pPr>
      <w:r w:rsidRPr="00CC71AE">
        <w:rPr>
          <w:rFonts w:cs="Arial"/>
        </w:rPr>
        <w:t xml:space="preserve">Barry </w:t>
      </w:r>
      <w:r w:rsidRPr="00BF7400">
        <w:rPr>
          <w:rFonts w:cs="Arial"/>
        </w:rPr>
        <w:t>Combs,</w:t>
      </w:r>
      <w:r w:rsidR="005D570C" w:rsidRPr="00BF7400">
        <w:rPr>
          <w:rFonts w:cs="Arial"/>
        </w:rPr>
        <w:t xml:space="preserve"> </w:t>
      </w:r>
      <w:r w:rsidR="000F1CDC" w:rsidRPr="00BF7400">
        <w:rPr>
          <w:rFonts w:cs="Arial"/>
        </w:rPr>
        <w:t xml:space="preserve">Niki Foster, </w:t>
      </w:r>
      <w:r w:rsidR="005D570C" w:rsidRPr="00BF7400">
        <w:rPr>
          <w:rFonts w:cs="Arial"/>
        </w:rPr>
        <w:t>Nevada</w:t>
      </w:r>
      <w:r w:rsidR="005D570C" w:rsidRPr="00CC71AE">
        <w:rPr>
          <w:rFonts w:cs="Arial"/>
        </w:rPr>
        <w:t xml:space="preserve"> Pingault</w:t>
      </w: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Communicable Disease Control Directorate</w:t>
      </w:r>
    </w:p>
    <w:p w:rsidR="006374BE" w:rsidRPr="00CC71AE" w:rsidRDefault="0001093C">
      <w:pPr>
        <w:pStyle w:val="BodyText1"/>
        <w:ind w:right="44"/>
        <w:jc w:val="left"/>
        <w:rPr>
          <w:rFonts w:cs="Arial"/>
        </w:rPr>
      </w:pPr>
      <w:r w:rsidRPr="00CC71AE">
        <w:rPr>
          <w:rFonts w:cs="Arial"/>
        </w:rPr>
        <w:t>Department of Health, Western Australia</w:t>
      </w:r>
    </w:p>
    <w:p w:rsidR="006374BE" w:rsidRPr="00CC71AE" w:rsidRDefault="0001093C">
      <w:pPr>
        <w:pStyle w:val="BodyText1"/>
        <w:ind w:right="44"/>
        <w:jc w:val="left"/>
        <w:rPr>
          <w:rFonts w:cs="Arial"/>
        </w:rPr>
      </w:pPr>
      <w:r w:rsidRPr="00CC71AE">
        <w:rPr>
          <w:rFonts w:cs="Arial"/>
        </w:rPr>
        <w:t>PO Box 8172</w:t>
      </w:r>
    </w:p>
    <w:p w:rsidR="006374BE" w:rsidRPr="00CC71AE" w:rsidRDefault="0001093C">
      <w:pPr>
        <w:pStyle w:val="BodyText1"/>
        <w:ind w:right="44"/>
        <w:jc w:val="left"/>
        <w:rPr>
          <w:rFonts w:cs="Arial"/>
        </w:rPr>
      </w:pPr>
      <w:r w:rsidRPr="00CC71AE">
        <w:rPr>
          <w:rFonts w:cs="Arial"/>
        </w:rPr>
        <w:t>Perth Business Centre</w:t>
      </w:r>
    </w:p>
    <w:p w:rsidR="006374BE" w:rsidRPr="00CC71AE" w:rsidRDefault="0001093C">
      <w:pPr>
        <w:pStyle w:val="BodyText1"/>
        <w:ind w:right="44"/>
        <w:jc w:val="left"/>
        <w:rPr>
          <w:rFonts w:cs="Arial"/>
        </w:rPr>
      </w:pPr>
      <w:r w:rsidRPr="00CC71AE">
        <w:rPr>
          <w:rFonts w:cs="Arial"/>
        </w:rPr>
        <w:t>Western Australia 6849</w:t>
      </w:r>
    </w:p>
    <w:p w:rsidR="006374BE" w:rsidRPr="00CC71AE" w:rsidRDefault="006374BE">
      <w:pPr>
        <w:pStyle w:val="BodyText1"/>
        <w:ind w:right="44"/>
        <w:jc w:val="left"/>
        <w:rPr>
          <w:rFonts w:cs="Arial"/>
        </w:rPr>
      </w:pPr>
    </w:p>
    <w:p w:rsidR="006374BE" w:rsidRPr="00CC71AE" w:rsidRDefault="0002130C">
      <w:pPr>
        <w:pStyle w:val="BodyText1"/>
        <w:ind w:right="44"/>
        <w:jc w:val="left"/>
        <w:rPr>
          <w:rFonts w:cs="Arial"/>
        </w:rPr>
      </w:pPr>
      <w:r w:rsidRPr="00CC71AE">
        <w:rPr>
          <w:rFonts w:cs="Arial"/>
        </w:rPr>
        <w:t xml:space="preserve">Email: </w:t>
      </w:r>
      <w:hyperlink r:id="rId14" w:history="1">
        <w:r w:rsidRPr="00CC71AE">
          <w:rPr>
            <w:rStyle w:val="Hyperlink"/>
            <w:rFonts w:cs="Arial"/>
          </w:rPr>
          <w:t>OzfoodnetWA@health.wa.gov.au</w:t>
        </w:r>
      </w:hyperlink>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Telephone:</w:t>
      </w:r>
      <w:r w:rsidRPr="00CC71AE">
        <w:rPr>
          <w:rFonts w:cs="Arial"/>
        </w:rPr>
        <w:tab/>
        <w:t>(08) 9388 4999</w:t>
      </w: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Facsimile:</w:t>
      </w:r>
      <w:r w:rsidRPr="00CC71AE">
        <w:rPr>
          <w:rFonts w:cs="Arial"/>
        </w:rPr>
        <w:tab/>
        <w:t>(08) 9388 4877</w:t>
      </w:r>
    </w:p>
    <w:p w:rsidR="006374BE" w:rsidRPr="00CC71AE" w:rsidRDefault="006374BE">
      <w:pPr>
        <w:pStyle w:val="BodyText1"/>
        <w:ind w:right="44"/>
        <w:jc w:val="left"/>
        <w:rPr>
          <w:rFonts w:cs="Arial"/>
        </w:rPr>
      </w:pPr>
    </w:p>
    <w:p w:rsidR="008A3DEC" w:rsidRPr="00CC71AE" w:rsidRDefault="0001093C">
      <w:pPr>
        <w:pStyle w:val="BodyText1"/>
        <w:ind w:right="44"/>
        <w:jc w:val="left"/>
        <w:rPr>
          <w:rFonts w:cs="Arial"/>
        </w:rPr>
      </w:pPr>
      <w:r w:rsidRPr="00CC71AE">
        <w:rPr>
          <w:rFonts w:cs="Arial"/>
        </w:rPr>
        <w:t xml:space="preserve">Web: </w:t>
      </w:r>
    </w:p>
    <w:p w:rsidR="008A3DEC" w:rsidRPr="00CC71AE" w:rsidRDefault="0001093C">
      <w:pPr>
        <w:pStyle w:val="BodyText1"/>
        <w:ind w:right="44"/>
        <w:jc w:val="left"/>
        <w:rPr>
          <w:rFonts w:cs="Arial"/>
        </w:rPr>
      </w:pPr>
      <w:r w:rsidRPr="00CC71AE">
        <w:rPr>
          <w:rFonts w:cs="Arial"/>
        </w:rPr>
        <w:t xml:space="preserve">OzFoodNet WA Health </w:t>
      </w:r>
      <w:hyperlink r:id="rId15" w:history="1">
        <w:r w:rsidRPr="00CC71AE">
          <w:rPr>
            <w:rStyle w:val="Hyperlink"/>
            <w:rFonts w:cs="Arial"/>
          </w:rPr>
          <w:t>www.public.health.wa.gov.au/3/605/2/ozfoodnet_enteric_infections_reports.pm</w:t>
        </w:r>
      </w:hyperlink>
    </w:p>
    <w:p w:rsidR="008A3DEC" w:rsidRPr="00CC71AE" w:rsidRDefault="0001093C">
      <w:pPr>
        <w:pStyle w:val="BodyText1"/>
        <w:ind w:right="44"/>
        <w:jc w:val="left"/>
        <w:rPr>
          <w:rFonts w:cs="Arial"/>
        </w:rPr>
      </w:pPr>
      <w:r w:rsidRPr="00CC71AE">
        <w:rPr>
          <w:rFonts w:cs="Arial"/>
        </w:rPr>
        <w:t>OzFoodNet Department of Health and Ageing</w:t>
      </w:r>
    </w:p>
    <w:p w:rsidR="008A3DEC" w:rsidRPr="00CC71AE" w:rsidRDefault="00B137DB">
      <w:pPr>
        <w:pStyle w:val="BodyText1"/>
        <w:ind w:right="44"/>
        <w:jc w:val="left"/>
        <w:rPr>
          <w:rFonts w:cs="Arial"/>
          <w:lang w:val="en-US"/>
        </w:rPr>
      </w:pPr>
      <w:hyperlink r:id="rId16" w:history="1">
        <w:r w:rsidR="0001093C" w:rsidRPr="00CC71AE">
          <w:rPr>
            <w:rStyle w:val="Hyperlink"/>
            <w:rFonts w:cs="Arial"/>
          </w:rPr>
          <w:t>www.ozfoodnet.gov.au/</w:t>
        </w:r>
      </w:hyperlink>
    </w:p>
    <w:p w:rsidR="008A3DEC" w:rsidRPr="00CC71AE" w:rsidRDefault="008A3DEC">
      <w:pPr>
        <w:pStyle w:val="BodyText1"/>
        <w:ind w:right="44"/>
        <w:jc w:val="left"/>
        <w:rPr>
          <w:rFonts w:cs="Arial"/>
          <w:lang w:val="en-US"/>
        </w:rPr>
      </w:pP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b/>
        </w:rPr>
        <w:t>Disclaimer</w:t>
      </w:r>
      <w:r w:rsidRPr="00CC71AE">
        <w:rPr>
          <w:rFonts w:cs="Arial"/>
        </w:rPr>
        <w:t>:</w:t>
      </w:r>
    </w:p>
    <w:p w:rsidR="006374BE" w:rsidRPr="00CC71AE" w:rsidRDefault="006374BE">
      <w:pPr>
        <w:pStyle w:val="BodyText1"/>
        <w:ind w:right="44"/>
        <w:jc w:val="left"/>
        <w:rPr>
          <w:rFonts w:cs="Arial"/>
        </w:rPr>
      </w:pPr>
    </w:p>
    <w:p w:rsidR="006374BE" w:rsidRPr="00CC71AE" w:rsidRDefault="0001093C">
      <w:pPr>
        <w:pStyle w:val="BodyText1"/>
        <w:spacing w:line="360" w:lineRule="auto"/>
        <w:ind w:right="45"/>
        <w:jc w:val="left"/>
        <w:rPr>
          <w:rFonts w:cs="Arial"/>
        </w:rPr>
      </w:pPr>
      <w:r w:rsidRPr="00CC71AE">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6374BE" w:rsidRPr="00CC71AE" w:rsidRDefault="006374BE">
      <w:pPr>
        <w:pStyle w:val="BodyText1"/>
        <w:ind w:right="44"/>
        <w:jc w:val="left"/>
        <w:rPr>
          <w:rFonts w:cs="Arial"/>
        </w:rPr>
      </w:pPr>
    </w:p>
    <w:p w:rsidR="006374BE" w:rsidRPr="00CC71AE" w:rsidRDefault="006374BE">
      <w:pPr>
        <w:pStyle w:val="BodyText1"/>
        <w:ind w:right="44"/>
        <w:jc w:val="left"/>
        <w:rPr>
          <w:rFonts w:cs="Arial"/>
        </w:rPr>
      </w:pPr>
    </w:p>
    <w:p w:rsidR="006374BE" w:rsidRPr="00CC71AE" w:rsidRDefault="0001093C">
      <w:pPr>
        <w:pStyle w:val="BodyText1"/>
        <w:ind w:right="44"/>
        <w:jc w:val="left"/>
        <w:rPr>
          <w:rFonts w:cs="Arial"/>
        </w:rPr>
      </w:pPr>
      <w:r w:rsidRPr="00CC71AE">
        <w:rPr>
          <w:rFonts w:cs="Arial"/>
        </w:rPr>
        <w:t>PUBLISHED BY</w:t>
      </w:r>
    </w:p>
    <w:p w:rsidR="006374BE" w:rsidRPr="00CC71AE" w:rsidRDefault="0001093C">
      <w:pPr>
        <w:pStyle w:val="BodyText1"/>
        <w:ind w:right="44"/>
        <w:jc w:val="left"/>
        <w:rPr>
          <w:rFonts w:cs="Arial"/>
        </w:rPr>
      </w:pPr>
      <w:r w:rsidRPr="00CC71AE">
        <w:rPr>
          <w:rFonts w:cs="Arial"/>
        </w:rPr>
        <w:t xml:space="preserve">This publication has been produced by the </w:t>
      </w:r>
      <w:r w:rsidRPr="00CC71AE">
        <w:rPr>
          <w:rFonts w:cs="Arial"/>
          <w:b/>
        </w:rPr>
        <w:t>Department of Health, Western Australia</w:t>
      </w:r>
      <w:r w:rsidRPr="00CC71AE">
        <w:rPr>
          <w:rFonts w:cs="Arial"/>
        </w:rPr>
        <w:t>.</w:t>
      </w:r>
    </w:p>
    <w:p w:rsidR="008A3DEC" w:rsidRPr="00CC71AE" w:rsidRDefault="0001093C">
      <w:pPr>
        <w:pStyle w:val="Heading1"/>
        <w:ind w:right="44"/>
      </w:pPr>
      <w:bookmarkStart w:id="4" w:name="_Toc194377025"/>
      <w:bookmarkStart w:id="5" w:name="_Toc194467982"/>
      <w:bookmarkStart w:id="6" w:name="_Toc194469177"/>
      <w:bookmarkStart w:id="7" w:name="_Toc194469307"/>
      <w:bookmarkStart w:id="8" w:name="_Toc194469765"/>
      <w:bookmarkStart w:id="9" w:name="_Toc194469845"/>
      <w:bookmarkStart w:id="10" w:name="_Toc194477548"/>
      <w:bookmarkStart w:id="11" w:name="_Toc194477639"/>
      <w:bookmarkStart w:id="12" w:name="_Toc195078755"/>
      <w:bookmarkStart w:id="13" w:name="_Toc195078887"/>
      <w:bookmarkStart w:id="14" w:name="_Toc195082105"/>
      <w:bookmarkStart w:id="15" w:name="_Toc198628830"/>
      <w:bookmarkStart w:id="16" w:name="_Toc225753213"/>
      <w:bookmarkStart w:id="17" w:name="_Toc225908685"/>
      <w:bookmarkStart w:id="18" w:name="_Toc225908804"/>
      <w:bookmarkStart w:id="19" w:name="_Toc225909016"/>
      <w:bookmarkStart w:id="20" w:name="_Toc225932711"/>
      <w:bookmarkStart w:id="21" w:name="_Toc226266817"/>
      <w:bookmarkStart w:id="22" w:name="_Toc257192819"/>
      <w:bookmarkStart w:id="23" w:name="_Toc257793840"/>
      <w:bookmarkStart w:id="24" w:name="_Toc257801546"/>
      <w:bookmarkStart w:id="25" w:name="_Toc291854962"/>
      <w:bookmarkStart w:id="26" w:name="_Toc318984444"/>
      <w:bookmarkStart w:id="27" w:name="_Toc319060121"/>
      <w:bookmarkStart w:id="28" w:name="_Toc319061322"/>
      <w:bookmarkStart w:id="29" w:name="_Toc322522638"/>
      <w:bookmarkStart w:id="30" w:name="_Toc327358380"/>
      <w:bookmarkStart w:id="31" w:name="_Toc495916293"/>
      <w:r w:rsidRPr="00CC71AE">
        <w:lastRenderedPageBreak/>
        <w:t>Executive summary</w:t>
      </w:r>
      <w:bookmarkEnd w:id="31"/>
      <w:r w:rsidRPr="00CC71AE">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F7400" w:rsidRPr="00BF7400" w:rsidRDefault="00BF7400" w:rsidP="00BF7400">
      <w:pPr>
        <w:pStyle w:val="BodyText"/>
        <w:spacing w:before="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BF7400">
        <w:rPr>
          <w:rFonts w:ascii="Arial" w:hAnsi="Arial" w:cs="Arial"/>
          <w:szCs w:val="24"/>
        </w:rPr>
        <w:t xml:space="preserve">This report is a summary of enteric disease surveillance activities and outbreak investigations in Western Australia (WA) in 2016. </w:t>
      </w:r>
    </w:p>
    <w:p w:rsidR="00BF7400" w:rsidRPr="00BF7400" w:rsidRDefault="00BF7400" w:rsidP="00BF7400">
      <w:pPr>
        <w:pStyle w:val="BodyText"/>
        <w:spacing w:before="120" w:line="360" w:lineRule="auto"/>
        <w:ind w:right="45"/>
        <w:rPr>
          <w:rFonts w:ascii="Arial" w:hAnsi="Arial" w:cs="Arial"/>
          <w:szCs w:val="24"/>
        </w:rPr>
      </w:pPr>
      <w:r w:rsidRPr="00BF7400">
        <w:rPr>
          <w:rFonts w:ascii="Arial" w:hAnsi="Arial" w:cs="Arial"/>
          <w:szCs w:val="24"/>
        </w:rPr>
        <w:t xml:space="preserve">Enteric disease causes a large burden of illness in the WA community. In WA, there are 16 enteric infections that are notifiable to the Department of Health. The Department of Health through OzFoodNet (OFN) and other agencies conducts surveillance and investigates outbreaks so that targeted interventions can be used to help prevent further transmission.  </w:t>
      </w:r>
    </w:p>
    <w:p w:rsidR="00BF7400" w:rsidRPr="00BF7400" w:rsidRDefault="00BF7400" w:rsidP="00BF7400">
      <w:pPr>
        <w:pStyle w:val="BodyText"/>
        <w:spacing w:before="120" w:line="360" w:lineRule="auto"/>
        <w:ind w:right="45"/>
        <w:rPr>
          <w:rFonts w:ascii="Arial" w:hAnsi="Arial" w:cs="Arial"/>
          <w:szCs w:val="24"/>
        </w:rPr>
      </w:pPr>
      <w:r w:rsidRPr="00BF7400">
        <w:rPr>
          <w:rFonts w:ascii="Arial" w:hAnsi="Arial" w:cs="Arial"/>
          <w:szCs w:val="24"/>
        </w:rPr>
        <w:t xml:space="preserve">In 2016, there were 6002 notifications of enteric disease in WA, which was a rate of 226 per 100 000 population, which was 26% higher than the mean rate for the previous five years. The age group with the highest enteric disease rate was the &lt;1 - 4 years with 535 cases per 100 000 population. The rate of enteric disease in Aboriginal people was 14% higher than non-Aboriginal people. Of the notified enteric infections with a known place of acquisition, 72% reported acquiring their infection in WA, 27% reported overseas travel and 1% reported interstate travel. Of enteric notifications reporting overseas travel, 59% had travelled to Indonesia. </w:t>
      </w:r>
    </w:p>
    <w:p w:rsidR="00BF7400" w:rsidRPr="00BF7400" w:rsidRDefault="00BF7400" w:rsidP="00BF7400">
      <w:pPr>
        <w:pStyle w:val="BodyText"/>
        <w:spacing w:before="120" w:line="360" w:lineRule="auto"/>
        <w:ind w:right="45"/>
        <w:rPr>
          <w:rFonts w:ascii="Arial" w:hAnsi="Arial" w:cs="Arial"/>
          <w:szCs w:val="24"/>
        </w:rPr>
      </w:pPr>
      <w:r w:rsidRPr="00BF7400">
        <w:rPr>
          <w:rFonts w:ascii="Arial" w:hAnsi="Arial" w:cs="Arial"/>
          <w:noProof/>
          <w:szCs w:val="24"/>
        </w:rPr>
        <w:drawing>
          <wp:inline distT="0" distB="0" distL="0" distR="0" wp14:anchorId="08F1771B" wp14:editId="32730107">
            <wp:extent cx="4480529" cy="353477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2824" cy="3536582"/>
                    </a:xfrm>
                    <a:prstGeom prst="rect">
                      <a:avLst/>
                    </a:prstGeom>
                    <a:noFill/>
                  </pic:spPr>
                </pic:pic>
              </a:graphicData>
            </a:graphic>
          </wp:inline>
        </w:drawing>
      </w:r>
    </w:p>
    <w:p w:rsidR="00BF7400" w:rsidRPr="00BF7400" w:rsidRDefault="00BF7400" w:rsidP="00BF7400">
      <w:pPr>
        <w:pStyle w:val="BodyText"/>
        <w:spacing w:before="120" w:line="360" w:lineRule="auto"/>
        <w:ind w:right="45"/>
        <w:rPr>
          <w:rFonts w:ascii="Arial" w:hAnsi="Arial" w:cs="Arial"/>
          <w:szCs w:val="24"/>
        </w:rPr>
      </w:pPr>
      <w:bookmarkStart w:id="56" w:name="OLE_LINK2"/>
      <w:bookmarkStart w:id="57" w:name="OLE_LINK3"/>
      <w:r w:rsidRPr="00BF7400">
        <w:rPr>
          <w:rFonts w:ascii="Arial" w:hAnsi="Arial" w:cs="Arial"/>
          <w:noProof/>
          <w:szCs w:val="24"/>
        </w:rPr>
        <mc:AlternateContent>
          <mc:Choice Requires="wps">
            <w:drawing>
              <wp:anchor distT="0" distB="0" distL="114300" distR="114300" simplePos="0" relativeHeight="251682816" behindDoc="0" locked="0" layoutInCell="1" allowOverlap="1" wp14:anchorId="00FB488E" wp14:editId="431B2F5A">
                <wp:simplePos x="0" y="0"/>
                <wp:positionH relativeFrom="column">
                  <wp:posOffset>-66675</wp:posOffset>
                </wp:positionH>
                <wp:positionV relativeFrom="paragraph">
                  <wp:posOffset>63500</wp:posOffset>
                </wp:positionV>
                <wp:extent cx="5160010" cy="319405"/>
                <wp:effectExtent l="0" t="0" r="21590" b="2349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319405"/>
                        </a:xfrm>
                        <a:prstGeom prst="rect">
                          <a:avLst/>
                        </a:prstGeom>
                        <a:solidFill>
                          <a:srgbClr val="FFFFFF"/>
                        </a:solidFill>
                        <a:ln w="9525">
                          <a:solidFill>
                            <a:srgbClr val="000000"/>
                          </a:solidFill>
                          <a:miter lim="800000"/>
                          <a:headEnd/>
                          <a:tailEnd/>
                        </a:ln>
                      </wps:spPr>
                      <wps:txbx>
                        <w:txbxContent>
                          <w:p w:rsidR="003B386B" w:rsidRDefault="003B386B" w:rsidP="00BF7400">
                            <w:r>
                              <w:t>Figure A: WA enteric diseases for 2016 by disease; number of notifications</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25pt;margin-top:5pt;width:406.3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">
                <v:textbox inset=".5mm,.3mm,.5mm,.3mm">
                  <w:txbxContent>
                    <w:p w:rsidR="003B386B" w:rsidRDefault="003B386B" w:rsidP="00BF7400">
                      <w:r>
                        <w:t>Figure A: WA enteric diseases for 2016 by disease; number of notifications</w:t>
                      </w:r>
                    </w:p>
                  </w:txbxContent>
                </v:textbox>
              </v:shape>
            </w:pict>
          </mc:Fallback>
        </mc:AlternateContent>
      </w:r>
    </w:p>
    <w:p w:rsidR="00BF7400" w:rsidRPr="00BF7400" w:rsidRDefault="00BF7400" w:rsidP="00BF7400">
      <w:pPr>
        <w:pStyle w:val="BodyText"/>
        <w:spacing w:before="120" w:line="360" w:lineRule="auto"/>
        <w:ind w:right="45"/>
        <w:rPr>
          <w:rFonts w:ascii="Arial" w:hAnsi="Arial" w:cs="Arial"/>
          <w:szCs w:val="24"/>
        </w:rPr>
      </w:pPr>
    </w:p>
    <w:p w:rsidR="00BF7400" w:rsidRPr="00BF7400" w:rsidRDefault="00BF7400" w:rsidP="00BF7400">
      <w:pPr>
        <w:pStyle w:val="BodyText"/>
        <w:spacing w:before="120" w:line="360" w:lineRule="auto"/>
        <w:ind w:right="45"/>
        <w:rPr>
          <w:rFonts w:ascii="Arial" w:hAnsi="Arial" w:cs="Arial"/>
          <w:szCs w:val="24"/>
        </w:rPr>
      </w:pPr>
      <w:proofErr w:type="spellStart"/>
      <w:r w:rsidRPr="00BF7400">
        <w:rPr>
          <w:rFonts w:ascii="Arial" w:hAnsi="Arial" w:cs="Arial"/>
          <w:szCs w:val="24"/>
        </w:rPr>
        <w:lastRenderedPageBreak/>
        <w:t>Campylobacteriosis</w:t>
      </w:r>
      <w:proofErr w:type="spellEnd"/>
      <w:r w:rsidRPr="00BF7400">
        <w:rPr>
          <w:rFonts w:ascii="Arial" w:hAnsi="Arial" w:cs="Arial"/>
          <w:i/>
          <w:szCs w:val="24"/>
        </w:rPr>
        <w:t xml:space="preserve"> </w:t>
      </w:r>
      <w:r w:rsidRPr="00BF7400">
        <w:rPr>
          <w:rFonts w:ascii="Arial" w:hAnsi="Arial" w:cs="Arial"/>
          <w:szCs w:val="24"/>
        </w:rPr>
        <w:t xml:space="preserve">was the most (n=3409) commonly notified enteric disease in 2016 followed by salmonellosis (n=1950) (Figure A), which respectively had rates 34% and 36% higher than the previous five years.  Cryptosporidiosis (n=245) and rotavirus (n=180) had lower rates compared to the previous five years.  </w:t>
      </w:r>
      <w:bookmarkEnd w:id="56"/>
      <w:bookmarkEnd w:id="57"/>
    </w:p>
    <w:p w:rsidR="00BF7400" w:rsidRPr="00BF7400" w:rsidRDefault="00BF7400" w:rsidP="00BF7400">
      <w:pPr>
        <w:pStyle w:val="BodyText"/>
        <w:spacing w:before="120" w:line="360" w:lineRule="auto"/>
        <w:ind w:right="45"/>
        <w:rPr>
          <w:rFonts w:ascii="Arial" w:hAnsi="Arial" w:cs="Arial"/>
          <w:b/>
          <w:szCs w:val="24"/>
        </w:rPr>
      </w:pPr>
      <w:r w:rsidRPr="00BF7400">
        <w:rPr>
          <w:rFonts w:ascii="Arial" w:hAnsi="Arial" w:cs="Arial"/>
          <w:b/>
          <w:szCs w:val="24"/>
        </w:rPr>
        <w:t>Foodborne and probable foodborne outbreaks</w:t>
      </w:r>
    </w:p>
    <w:p w:rsidR="00BF7400" w:rsidRPr="00BF7400" w:rsidRDefault="00BF7400" w:rsidP="00BF7400">
      <w:pPr>
        <w:pStyle w:val="BodyText"/>
        <w:spacing w:before="120" w:line="360" w:lineRule="auto"/>
        <w:ind w:right="45"/>
        <w:rPr>
          <w:rFonts w:ascii="Arial" w:hAnsi="Arial" w:cs="Arial"/>
          <w:szCs w:val="24"/>
        </w:rPr>
      </w:pPr>
      <w:bookmarkStart w:id="58" w:name="OLE_LINK4"/>
      <w:bookmarkStart w:id="59" w:name="OLE_LINK5"/>
      <w:r w:rsidRPr="00BF7400">
        <w:rPr>
          <w:rFonts w:ascii="Arial" w:hAnsi="Arial" w:cs="Arial"/>
          <w:szCs w:val="24"/>
        </w:rPr>
        <w:t xml:space="preserve">In 2016, there were 21 outbreaks of foodborne or probable foodborne disease investigated in WA that caused at least 185 cases of illness (Figure B). Sixteen of these outbreaks were caused by </w:t>
      </w:r>
      <w:r w:rsidRPr="00BF7400">
        <w:rPr>
          <w:rFonts w:ascii="Arial" w:hAnsi="Arial" w:cs="Arial"/>
          <w:i/>
          <w:szCs w:val="24"/>
        </w:rPr>
        <w:t>Salmonella</w:t>
      </w:r>
      <w:r w:rsidRPr="00BF7400">
        <w:rPr>
          <w:rFonts w:ascii="Arial" w:hAnsi="Arial" w:cs="Arial"/>
          <w:szCs w:val="24"/>
        </w:rPr>
        <w:t xml:space="preserve"> Typhimurium, two outbreaks caused by </w:t>
      </w:r>
      <w:r w:rsidRPr="00BF7400">
        <w:rPr>
          <w:rFonts w:ascii="Arial" w:hAnsi="Arial" w:cs="Arial"/>
          <w:i/>
          <w:szCs w:val="24"/>
        </w:rPr>
        <w:t xml:space="preserve">Clostridium perfringens </w:t>
      </w:r>
      <w:r w:rsidRPr="00BF7400">
        <w:rPr>
          <w:rFonts w:ascii="Arial" w:hAnsi="Arial" w:cs="Arial"/>
          <w:szCs w:val="24"/>
        </w:rPr>
        <w:t xml:space="preserve">and one outbreak each was caused by </w:t>
      </w:r>
      <w:r w:rsidRPr="00BF7400">
        <w:rPr>
          <w:rFonts w:ascii="Arial" w:hAnsi="Arial" w:cs="Arial"/>
          <w:i/>
          <w:szCs w:val="24"/>
        </w:rPr>
        <w:t>Campylobacter</w:t>
      </w:r>
      <w:r w:rsidR="0061583F">
        <w:rPr>
          <w:rFonts w:ascii="Arial" w:hAnsi="Arial" w:cs="Arial"/>
          <w:szCs w:val="24"/>
        </w:rPr>
        <w:t xml:space="preserve">, </w:t>
      </w:r>
      <w:r w:rsidR="0061583F" w:rsidRPr="0061583F">
        <w:rPr>
          <w:rFonts w:ascii="Arial" w:hAnsi="Arial" w:cs="Arial"/>
          <w:i/>
          <w:szCs w:val="24"/>
        </w:rPr>
        <w:t>Salmonella</w:t>
      </w:r>
      <w:r w:rsidR="0061583F">
        <w:rPr>
          <w:rFonts w:ascii="Arial" w:hAnsi="Arial" w:cs="Arial"/>
          <w:szCs w:val="24"/>
        </w:rPr>
        <w:t xml:space="preserve"> </w:t>
      </w:r>
      <w:proofErr w:type="spellStart"/>
      <w:r w:rsidR="0061583F">
        <w:rPr>
          <w:rFonts w:ascii="Arial" w:hAnsi="Arial" w:cs="Arial"/>
          <w:szCs w:val="24"/>
        </w:rPr>
        <w:t>Enteritidis</w:t>
      </w:r>
      <w:proofErr w:type="spellEnd"/>
      <w:r w:rsidR="0061583F">
        <w:rPr>
          <w:rFonts w:ascii="Arial" w:hAnsi="Arial" w:cs="Arial"/>
          <w:szCs w:val="24"/>
        </w:rPr>
        <w:t xml:space="preserve"> </w:t>
      </w:r>
      <w:r w:rsidRPr="00BF7400">
        <w:rPr>
          <w:rFonts w:ascii="Arial" w:hAnsi="Arial" w:cs="Arial"/>
          <w:szCs w:val="24"/>
        </w:rPr>
        <w:t xml:space="preserve">and </w:t>
      </w:r>
      <w:r w:rsidRPr="00BF7400">
        <w:rPr>
          <w:rFonts w:ascii="Arial" w:hAnsi="Arial" w:cs="Arial"/>
          <w:i/>
          <w:szCs w:val="24"/>
        </w:rPr>
        <w:t xml:space="preserve">Vibrio </w:t>
      </w:r>
      <w:proofErr w:type="spellStart"/>
      <w:r w:rsidRPr="00BF7400">
        <w:rPr>
          <w:rFonts w:ascii="Arial" w:hAnsi="Arial" w:cs="Arial"/>
          <w:i/>
          <w:szCs w:val="24"/>
        </w:rPr>
        <w:t>parahaemolyticus</w:t>
      </w:r>
      <w:proofErr w:type="spellEnd"/>
      <w:r w:rsidRPr="00BF7400">
        <w:rPr>
          <w:rFonts w:ascii="Arial" w:hAnsi="Arial" w:cs="Arial"/>
          <w:szCs w:val="24"/>
        </w:rPr>
        <w:t xml:space="preserve">. </w:t>
      </w:r>
      <w:bookmarkEnd w:id="58"/>
      <w:bookmarkEnd w:id="59"/>
    </w:p>
    <w:p w:rsidR="00BF7400" w:rsidRPr="00CC71AE" w:rsidRDefault="00BF7400" w:rsidP="00BF7400">
      <w:pPr>
        <w:pStyle w:val="BodyText"/>
        <w:spacing w:line="360" w:lineRule="auto"/>
        <w:ind w:right="44"/>
        <w:rPr>
          <w:rFonts w:ascii="Arial" w:hAnsi="Arial" w:cs="Arial"/>
          <w:szCs w:val="24"/>
        </w:rPr>
      </w:pPr>
      <w:r w:rsidRPr="00BF7400">
        <w:rPr>
          <w:rFonts w:ascii="Arial" w:hAnsi="Arial" w:cs="Arial"/>
          <w:szCs w:val="24"/>
        </w:rPr>
        <w:t>Of the 21 outbreaks, there were 18 outbreaks where a food was implicated and eating egg dishes was the most (n=14, 78%) implicated</w:t>
      </w:r>
      <w:r w:rsidR="008709E7">
        <w:rPr>
          <w:rFonts w:ascii="Arial" w:hAnsi="Arial" w:cs="Arial"/>
          <w:szCs w:val="24"/>
        </w:rPr>
        <w:t xml:space="preserve"> food</w:t>
      </w:r>
      <w:r w:rsidRPr="00BF7400">
        <w:rPr>
          <w:rFonts w:ascii="Arial" w:hAnsi="Arial" w:cs="Arial"/>
          <w:szCs w:val="24"/>
        </w:rPr>
        <w:t>.</w:t>
      </w:r>
      <w:r w:rsidRPr="00CC71AE">
        <w:rPr>
          <w:rFonts w:ascii="Arial" w:hAnsi="Arial" w:cs="Arial"/>
          <w:szCs w:val="24"/>
        </w:rPr>
        <w:t xml:space="preserve"> </w:t>
      </w:r>
    </w:p>
    <w:p w:rsidR="00BF7400" w:rsidRPr="00CC71AE" w:rsidRDefault="00BF7400" w:rsidP="00BF7400">
      <w:pPr>
        <w:pStyle w:val="BodyText"/>
        <w:ind w:right="45"/>
        <w:rPr>
          <w:rFonts w:ascii="Arial" w:hAnsi="Arial" w:cs="Arial"/>
          <w:szCs w:val="24"/>
        </w:rPr>
      </w:pPr>
      <w:r>
        <w:rPr>
          <w:rFonts w:ascii="Arial" w:hAnsi="Arial" w:cs="Arial"/>
          <w:noProof/>
          <w:szCs w:val="24"/>
        </w:rPr>
        <w:drawing>
          <wp:inline distT="0" distB="0" distL="0" distR="0" wp14:anchorId="04F45948" wp14:editId="2D11C5F8">
            <wp:extent cx="5332862" cy="307074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905" cy="3073074"/>
                    </a:xfrm>
                    <a:prstGeom prst="rect">
                      <a:avLst/>
                    </a:prstGeom>
                    <a:noFill/>
                  </pic:spPr>
                </pic:pic>
              </a:graphicData>
            </a:graphic>
          </wp:inline>
        </w:drawing>
      </w:r>
    </w:p>
    <w:p w:rsidR="00BF7400" w:rsidRPr="00CC71AE" w:rsidRDefault="00BF7400" w:rsidP="00BF7400">
      <w:pPr>
        <w:pStyle w:val="BodyText"/>
        <w:spacing w:before="120" w:line="360" w:lineRule="auto"/>
        <w:ind w:right="45"/>
        <w:rPr>
          <w:rFonts w:ascii="Arial" w:hAnsi="Arial" w:cs="Arial"/>
          <w:szCs w:val="24"/>
        </w:rPr>
      </w:pPr>
      <w:r w:rsidRPr="00CC71AE">
        <w:rPr>
          <w:rFonts w:ascii="Arial" w:hAnsi="Arial" w:cs="Arial"/>
          <w:noProof/>
          <w:szCs w:val="24"/>
        </w:rPr>
        <mc:AlternateContent>
          <mc:Choice Requires="wps">
            <w:drawing>
              <wp:anchor distT="0" distB="0" distL="114300" distR="114300" simplePos="0" relativeHeight="251683840" behindDoc="0" locked="0" layoutInCell="1" allowOverlap="1" wp14:anchorId="1DE49862" wp14:editId="65B6A08C">
                <wp:simplePos x="0" y="0"/>
                <wp:positionH relativeFrom="column">
                  <wp:posOffset>41275</wp:posOffset>
                </wp:positionH>
                <wp:positionV relativeFrom="paragraph">
                  <wp:posOffset>22030</wp:posOffset>
                </wp:positionV>
                <wp:extent cx="5645150" cy="281940"/>
                <wp:effectExtent l="0" t="0" r="12700" b="2286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81940"/>
                        </a:xfrm>
                        <a:prstGeom prst="rect">
                          <a:avLst/>
                        </a:prstGeom>
                        <a:solidFill>
                          <a:srgbClr val="FFFFFF"/>
                        </a:solidFill>
                        <a:ln w="9525">
                          <a:solidFill>
                            <a:srgbClr val="000000"/>
                          </a:solidFill>
                          <a:miter lim="800000"/>
                          <a:headEnd/>
                          <a:tailEnd/>
                        </a:ln>
                      </wps:spPr>
                      <wps:txbx>
                        <w:txbxContent>
                          <w:p w:rsidR="003B386B" w:rsidRDefault="003B386B" w:rsidP="00BF7400">
                            <w:r>
                              <w:t>Figure B: Foodborne outbreaks investigated in WA by causative pathogen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5pt;margin-top:1.75pt;width:444.5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">
                <v:textbox>
                  <w:txbxContent>
                    <w:p w:rsidR="003B386B" w:rsidRDefault="003B386B" w:rsidP="00BF7400">
                      <w:r>
                        <w:t>Figure B: Foodborne outbreaks investigated in WA by causative pathogen</w:t>
                      </w:r>
                    </w:p>
                  </w:txbxContent>
                </v:textbox>
              </v:shape>
            </w:pict>
          </mc:Fallback>
        </mc:AlternateContent>
      </w:r>
    </w:p>
    <w:p w:rsidR="00BF7400" w:rsidRPr="00BF7400" w:rsidRDefault="00BF7400" w:rsidP="00BF7400">
      <w:pPr>
        <w:pStyle w:val="BodyText"/>
        <w:ind w:right="45"/>
        <w:rPr>
          <w:rFonts w:ascii="Arial" w:hAnsi="Arial" w:cs="Arial"/>
          <w:b/>
          <w:szCs w:val="24"/>
        </w:rPr>
      </w:pPr>
      <w:r w:rsidRPr="00BF7400">
        <w:rPr>
          <w:rFonts w:ascii="Arial" w:hAnsi="Arial" w:cs="Arial"/>
          <w:b/>
          <w:szCs w:val="24"/>
        </w:rPr>
        <w:t>Non foodborne enteric disease outbreaks</w:t>
      </w:r>
    </w:p>
    <w:p w:rsidR="00BF7400" w:rsidRDefault="00BF7400" w:rsidP="00BF7400">
      <w:pPr>
        <w:pStyle w:val="BodyText"/>
        <w:spacing w:before="120" w:line="360" w:lineRule="auto"/>
        <w:ind w:right="45"/>
        <w:rPr>
          <w:rFonts w:ascii="Arial" w:hAnsi="Arial" w:cs="Arial"/>
          <w:szCs w:val="24"/>
        </w:rPr>
      </w:pPr>
      <w:r w:rsidRPr="00BF7400">
        <w:rPr>
          <w:rFonts w:ascii="Arial" w:hAnsi="Arial" w:cs="Arial"/>
          <w:szCs w:val="24"/>
        </w:rPr>
        <w:t>Non-foodborne enteric disease outbreaks and outbreaks with unknown mode of transmission are a major cause of illness, especially in institutions such as residential care facilities (RCF). There were 163 non-foodborne outbreaks reported in 2016 which resulted in 4214 ill people, 67 hospitalisations and 13 associated deaths. Most of these outbreaks were in RCF and due to person</w:t>
      </w:r>
      <w:r w:rsidR="00746F61">
        <w:rPr>
          <w:rFonts w:ascii="Arial" w:hAnsi="Arial" w:cs="Arial"/>
          <w:szCs w:val="24"/>
        </w:rPr>
        <w:t>-</w:t>
      </w:r>
      <w:r w:rsidRPr="00BF7400">
        <w:rPr>
          <w:rFonts w:ascii="Arial" w:hAnsi="Arial" w:cs="Arial"/>
          <w:szCs w:val="24"/>
        </w:rPr>
        <w:t>to</w:t>
      </w:r>
      <w:r w:rsidR="00746F61">
        <w:rPr>
          <w:rFonts w:ascii="Arial" w:hAnsi="Arial" w:cs="Arial"/>
          <w:szCs w:val="24"/>
        </w:rPr>
        <w:t>-</w:t>
      </w:r>
      <w:r w:rsidRPr="00BF7400">
        <w:rPr>
          <w:rFonts w:ascii="Arial" w:hAnsi="Arial" w:cs="Arial"/>
          <w:szCs w:val="24"/>
        </w:rPr>
        <w:t>person transmission.</w:t>
      </w:r>
    </w:p>
    <w:p w:rsidR="00BF7400" w:rsidRDefault="00BF7400" w:rsidP="00B83354">
      <w:pPr>
        <w:pStyle w:val="BodyText"/>
        <w:spacing w:before="120" w:line="360" w:lineRule="auto"/>
        <w:ind w:right="45"/>
        <w:rPr>
          <w:rFonts w:ascii="Arial" w:hAnsi="Arial" w:cs="Arial"/>
          <w:b/>
          <w:color w:val="000000"/>
          <w:sz w:val="28"/>
        </w:rPr>
      </w:pPr>
    </w:p>
    <w:p w:rsidR="008A3DEC" w:rsidRPr="007C2935" w:rsidRDefault="0001093C" w:rsidP="00B83354">
      <w:pPr>
        <w:pStyle w:val="BodyText"/>
        <w:spacing w:before="120" w:line="360" w:lineRule="auto"/>
        <w:ind w:right="45"/>
        <w:rPr>
          <w:rFonts w:ascii="Arial" w:hAnsi="Arial" w:cs="Arial"/>
          <w:b/>
        </w:rPr>
      </w:pPr>
      <w:r w:rsidRPr="007C2935">
        <w:rPr>
          <w:rFonts w:ascii="Arial" w:hAnsi="Arial" w:cs="Arial"/>
          <w:b/>
          <w:color w:val="000000"/>
          <w:sz w:val="28"/>
        </w:rPr>
        <w:lastRenderedPageBreak/>
        <w:t>Table of contents</w:t>
      </w:r>
      <w:bookmarkEnd w:id="32"/>
      <w:bookmarkEnd w:id="33"/>
      <w:bookmarkEnd w:id="34"/>
      <w:bookmarkEnd w:id="35"/>
      <w:bookmarkEnd w:id="36"/>
    </w:p>
    <w:p w:rsidR="003B386B" w:rsidRDefault="00310AE9" w:rsidP="003B386B">
      <w:pPr>
        <w:pStyle w:val="TOC1"/>
        <w:spacing w:after="40"/>
        <w:rPr>
          <w:rFonts w:asciiTheme="minorHAnsi" w:eastAsiaTheme="minorEastAsia" w:hAnsiTheme="minorHAnsi" w:cstheme="minorBidi"/>
          <w:sz w:val="22"/>
          <w:lang w:eastAsia="en-AU"/>
        </w:rPr>
      </w:pPr>
      <w:r w:rsidRPr="00CC71AE">
        <w:rPr>
          <w:szCs w:val="24"/>
        </w:rPr>
        <w:fldChar w:fldCharType="begin"/>
      </w:r>
      <w:r w:rsidR="0006088C" w:rsidRPr="00CC71AE">
        <w:rPr>
          <w:szCs w:val="24"/>
        </w:rPr>
        <w:instrText xml:space="preserve"> TOC \o "1-3" \h \z \u </w:instrText>
      </w:r>
      <w:r w:rsidRPr="00CC71AE">
        <w:rPr>
          <w:szCs w:val="24"/>
        </w:rPr>
        <w:fldChar w:fldCharType="separate"/>
      </w:r>
      <w:hyperlink w:anchor="_Toc495916293" w:history="1">
        <w:r w:rsidR="003B386B" w:rsidRPr="00A93366">
          <w:rPr>
            <w:rStyle w:val="Hyperlink"/>
          </w:rPr>
          <w:t>Executive summary</w:t>
        </w:r>
        <w:r w:rsidR="003B386B">
          <w:rPr>
            <w:webHidden/>
          </w:rPr>
          <w:tab/>
        </w:r>
        <w:r w:rsidR="003B386B">
          <w:rPr>
            <w:webHidden/>
          </w:rPr>
          <w:fldChar w:fldCharType="begin"/>
        </w:r>
        <w:r w:rsidR="003B386B">
          <w:rPr>
            <w:webHidden/>
          </w:rPr>
          <w:instrText xml:space="preserve"> PAGEREF _Toc495916293 \h </w:instrText>
        </w:r>
        <w:r w:rsidR="003B386B">
          <w:rPr>
            <w:webHidden/>
          </w:rPr>
        </w:r>
        <w:r w:rsidR="003B386B">
          <w:rPr>
            <w:webHidden/>
          </w:rPr>
          <w:fldChar w:fldCharType="separate"/>
        </w:r>
        <w:r w:rsidR="003B386B">
          <w:rPr>
            <w:webHidden/>
          </w:rPr>
          <w:t>3</w:t>
        </w:r>
        <w:r w:rsidR="003B386B">
          <w:rPr>
            <w:webHidden/>
          </w:rPr>
          <w:fldChar w:fldCharType="end"/>
        </w:r>
      </w:hyperlink>
    </w:p>
    <w:p w:rsidR="003B386B" w:rsidRDefault="003B386B" w:rsidP="003B386B">
      <w:pPr>
        <w:pStyle w:val="TOC1"/>
        <w:spacing w:after="40"/>
        <w:rPr>
          <w:rFonts w:asciiTheme="minorHAnsi" w:eastAsiaTheme="minorEastAsia" w:hAnsiTheme="minorHAnsi" w:cstheme="minorBidi"/>
          <w:sz w:val="22"/>
          <w:lang w:eastAsia="en-AU"/>
        </w:rPr>
      </w:pPr>
      <w:hyperlink w:anchor="_Toc495916294" w:history="1">
        <w:r w:rsidRPr="00A93366">
          <w:rPr>
            <w:rStyle w:val="Hyperlink"/>
          </w:rPr>
          <w:t>1.</w:t>
        </w:r>
        <w:r>
          <w:rPr>
            <w:rFonts w:asciiTheme="minorHAnsi" w:eastAsiaTheme="minorEastAsia" w:hAnsiTheme="minorHAnsi" w:cstheme="minorBidi"/>
            <w:sz w:val="22"/>
            <w:lang w:eastAsia="en-AU"/>
          </w:rPr>
          <w:tab/>
        </w:r>
        <w:r w:rsidRPr="00A93366">
          <w:rPr>
            <w:rStyle w:val="Hyperlink"/>
          </w:rPr>
          <w:t>Introduction</w:t>
        </w:r>
        <w:r>
          <w:rPr>
            <w:webHidden/>
          </w:rPr>
          <w:tab/>
        </w:r>
        <w:r>
          <w:rPr>
            <w:webHidden/>
          </w:rPr>
          <w:fldChar w:fldCharType="begin"/>
        </w:r>
        <w:r>
          <w:rPr>
            <w:webHidden/>
          </w:rPr>
          <w:instrText xml:space="preserve"> PAGEREF _Toc495916294 \h </w:instrText>
        </w:r>
        <w:r>
          <w:rPr>
            <w:webHidden/>
          </w:rPr>
        </w:r>
        <w:r>
          <w:rPr>
            <w:webHidden/>
          </w:rPr>
          <w:fldChar w:fldCharType="separate"/>
        </w:r>
        <w:r>
          <w:rPr>
            <w:webHidden/>
          </w:rPr>
          <w:t>7</w:t>
        </w:r>
        <w:r>
          <w:rPr>
            <w:webHidden/>
          </w:rPr>
          <w:fldChar w:fldCharType="end"/>
        </w:r>
      </w:hyperlink>
    </w:p>
    <w:p w:rsidR="003B386B" w:rsidRDefault="003B386B" w:rsidP="003B386B">
      <w:pPr>
        <w:pStyle w:val="TOC1"/>
        <w:spacing w:after="40"/>
        <w:rPr>
          <w:rFonts w:asciiTheme="minorHAnsi" w:eastAsiaTheme="minorEastAsia" w:hAnsiTheme="minorHAnsi" w:cstheme="minorBidi"/>
          <w:sz w:val="22"/>
          <w:lang w:eastAsia="en-AU"/>
        </w:rPr>
      </w:pPr>
      <w:hyperlink w:anchor="_Toc495916295" w:history="1">
        <w:r w:rsidRPr="00A93366">
          <w:rPr>
            <w:rStyle w:val="Hyperlink"/>
          </w:rPr>
          <w:t>2.</w:t>
        </w:r>
        <w:r>
          <w:rPr>
            <w:rFonts w:asciiTheme="minorHAnsi" w:eastAsiaTheme="minorEastAsia" w:hAnsiTheme="minorHAnsi" w:cstheme="minorBidi"/>
            <w:sz w:val="22"/>
            <w:lang w:eastAsia="en-AU"/>
          </w:rPr>
          <w:tab/>
        </w:r>
        <w:r w:rsidRPr="00A93366">
          <w:rPr>
            <w:rStyle w:val="Hyperlink"/>
          </w:rPr>
          <w:t>Data sources and methods</w:t>
        </w:r>
        <w:r>
          <w:rPr>
            <w:webHidden/>
          </w:rPr>
          <w:tab/>
        </w:r>
        <w:r>
          <w:rPr>
            <w:webHidden/>
          </w:rPr>
          <w:fldChar w:fldCharType="begin"/>
        </w:r>
        <w:r>
          <w:rPr>
            <w:webHidden/>
          </w:rPr>
          <w:instrText xml:space="preserve"> PAGEREF _Toc495916295 \h </w:instrText>
        </w:r>
        <w:r>
          <w:rPr>
            <w:webHidden/>
          </w:rPr>
        </w:r>
        <w:r>
          <w:rPr>
            <w:webHidden/>
          </w:rPr>
          <w:fldChar w:fldCharType="separate"/>
        </w:r>
        <w:r>
          <w:rPr>
            <w:webHidden/>
          </w:rPr>
          <w:t>9</w:t>
        </w:r>
        <w:r>
          <w:rPr>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296" w:history="1">
        <w:r w:rsidRPr="00A93366">
          <w:rPr>
            <w:rStyle w:val="Hyperlink"/>
            <w:noProof/>
            <w:lang w:eastAsia="en-AU"/>
          </w:rPr>
          <w:t>2.1.</w:t>
        </w:r>
        <w:r>
          <w:rPr>
            <w:rFonts w:asciiTheme="minorHAnsi" w:eastAsiaTheme="minorEastAsia" w:hAnsiTheme="minorHAnsi" w:cstheme="minorBidi"/>
            <w:noProof/>
            <w:sz w:val="22"/>
            <w:lang w:eastAsia="en-AU"/>
          </w:rPr>
          <w:tab/>
        </w:r>
        <w:r w:rsidRPr="00A93366">
          <w:rPr>
            <w:rStyle w:val="Hyperlink"/>
            <w:noProof/>
          </w:rPr>
          <w:t>Data sources</w:t>
        </w:r>
        <w:r>
          <w:rPr>
            <w:noProof/>
            <w:webHidden/>
          </w:rPr>
          <w:t>……………………………………………………………………………</w:t>
        </w:r>
        <w:r>
          <w:rPr>
            <w:noProof/>
            <w:webHidden/>
          </w:rPr>
          <w:fldChar w:fldCharType="begin"/>
        </w:r>
        <w:r>
          <w:rPr>
            <w:noProof/>
            <w:webHidden/>
          </w:rPr>
          <w:instrText xml:space="preserve"> PAGEREF _Toc495916296 \h </w:instrText>
        </w:r>
        <w:r>
          <w:rPr>
            <w:noProof/>
            <w:webHidden/>
          </w:rPr>
        </w:r>
        <w:r>
          <w:rPr>
            <w:noProof/>
            <w:webHidden/>
          </w:rPr>
          <w:fldChar w:fldCharType="separate"/>
        </w:r>
        <w:r>
          <w:rPr>
            <w:noProof/>
            <w:webHidden/>
          </w:rPr>
          <w:t>9</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297" w:history="1">
        <w:r w:rsidRPr="00A93366">
          <w:rPr>
            <w:rStyle w:val="Hyperlink"/>
            <w:noProof/>
            <w:lang w:eastAsia="en-AU"/>
          </w:rPr>
          <w:t>2.2.</w:t>
        </w:r>
        <w:r>
          <w:rPr>
            <w:rFonts w:asciiTheme="minorHAnsi" w:eastAsiaTheme="minorEastAsia" w:hAnsiTheme="minorHAnsi" w:cstheme="minorBidi"/>
            <w:noProof/>
            <w:sz w:val="22"/>
            <w:lang w:eastAsia="en-AU"/>
          </w:rPr>
          <w:tab/>
        </w:r>
        <w:r w:rsidRPr="00A93366">
          <w:rPr>
            <w:rStyle w:val="Hyperlink"/>
            <w:noProof/>
          </w:rPr>
          <w:t>Data collection by Aboriginality</w:t>
        </w:r>
        <w:r>
          <w:rPr>
            <w:rStyle w:val="Hyperlink"/>
            <w:noProof/>
          </w:rPr>
          <w:t>……………………………………………………</w:t>
        </w:r>
        <w:r>
          <w:rPr>
            <w:noProof/>
            <w:webHidden/>
          </w:rPr>
          <w:tab/>
        </w:r>
        <w:r>
          <w:rPr>
            <w:noProof/>
            <w:webHidden/>
          </w:rPr>
          <w:fldChar w:fldCharType="begin"/>
        </w:r>
        <w:r>
          <w:rPr>
            <w:noProof/>
            <w:webHidden/>
          </w:rPr>
          <w:instrText xml:space="preserve"> PAGEREF _Toc495916297 \h </w:instrText>
        </w:r>
        <w:r>
          <w:rPr>
            <w:noProof/>
            <w:webHidden/>
          </w:rPr>
        </w:r>
        <w:r>
          <w:rPr>
            <w:noProof/>
            <w:webHidden/>
          </w:rPr>
          <w:fldChar w:fldCharType="separate"/>
        </w:r>
        <w:r>
          <w:rPr>
            <w:noProof/>
            <w:webHidden/>
          </w:rPr>
          <w:t>10</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298" w:history="1">
        <w:r w:rsidRPr="00A93366">
          <w:rPr>
            <w:rStyle w:val="Hyperlink"/>
            <w:noProof/>
            <w:lang w:eastAsia="en-AU"/>
          </w:rPr>
          <w:t>2.3.</w:t>
        </w:r>
        <w:r>
          <w:rPr>
            <w:rFonts w:asciiTheme="minorHAnsi" w:eastAsiaTheme="minorEastAsia" w:hAnsiTheme="minorHAnsi" w:cstheme="minorBidi"/>
            <w:noProof/>
            <w:sz w:val="22"/>
            <w:lang w:eastAsia="en-AU"/>
          </w:rPr>
          <w:tab/>
        </w:r>
        <w:r w:rsidRPr="00A93366">
          <w:rPr>
            <w:rStyle w:val="Hyperlink"/>
            <w:noProof/>
          </w:rPr>
          <w:t>Regional boundaries</w:t>
        </w:r>
        <w:r>
          <w:rPr>
            <w:rStyle w:val="Hyperlink"/>
            <w:noProof/>
          </w:rPr>
          <w:t>……………………………………………………………….</w:t>
        </w:r>
        <w:r>
          <w:rPr>
            <w:noProof/>
            <w:webHidden/>
          </w:rPr>
          <w:tab/>
        </w:r>
        <w:r>
          <w:rPr>
            <w:noProof/>
            <w:webHidden/>
          </w:rPr>
          <w:fldChar w:fldCharType="begin"/>
        </w:r>
        <w:r>
          <w:rPr>
            <w:noProof/>
            <w:webHidden/>
          </w:rPr>
          <w:instrText xml:space="preserve"> PAGEREF _Toc495916298 \h </w:instrText>
        </w:r>
        <w:r>
          <w:rPr>
            <w:noProof/>
            <w:webHidden/>
          </w:rPr>
        </w:r>
        <w:r>
          <w:rPr>
            <w:noProof/>
            <w:webHidden/>
          </w:rPr>
          <w:fldChar w:fldCharType="separate"/>
        </w:r>
        <w:r>
          <w:rPr>
            <w:noProof/>
            <w:webHidden/>
          </w:rPr>
          <w:t>10</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299" w:history="1">
        <w:r w:rsidRPr="00A93366">
          <w:rPr>
            <w:rStyle w:val="Hyperlink"/>
            <w:noProof/>
            <w:lang w:eastAsia="en-AU"/>
          </w:rPr>
          <w:t>2.4.</w:t>
        </w:r>
        <w:r>
          <w:rPr>
            <w:rFonts w:asciiTheme="minorHAnsi" w:eastAsiaTheme="minorEastAsia" w:hAnsiTheme="minorHAnsi" w:cstheme="minorBidi"/>
            <w:noProof/>
            <w:sz w:val="22"/>
            <w:lang w:eastAsia="en-AU"/>
          </w:rPr>
          <w:tab/>
        </w:r>
        <w:r w:rsidRPr="00A93366">
          <w:rPr>
            <w:rStyle w:val="Hyperlink"/>
            <w:noProof/>
          </w:rPr>
          <w:t>Calculation of rates</w:t>
        </w:r>
        <w:r>
          <w:rPr>
            <w:rStyle w:val="Hyperlink"/>
            <w:noProof/>
          </w:rPr>
          <w:t>………………………………………………………………….</w:t>
        </w:r>
        <w:r>
          <w:rPr>
            <w:noProof/>
            <w:webHidden/>
          </w:rPr>
          <w:tab/>
        </w:r>
        <w:r>
          <w:rPr>
            <w:noProof/>
            <w:webHidden/>
          </w:rPr>
          <w:fldChar w:fldCharType="begin"/>
        </w:r>
        <w:r>
          <w:rPr>
            <w:noProof/>
            <w:webHidden/>
          </w:rPr>
          <w:instrText xml:space="preserve"> PAGEREF _Toc495916299 \h </w:instrText>
        </w:r>
        <w:r>
          <w:rPr>
            <w:noProof/>
            <w:webHidden/>
          </w:rPr>
        </w:r>
        <w:r>
          <w:rPr>
            <w:noProof/>
            <w:webHidden/>
          </w:rPr>
          <w:fldChar w:fldCharType="separate"/>
        </w:r>
        <w:r>
          <w:rPr>
            <w:noProof/>
            <w:webHidden/>
          </w:rPr>
          <w:t>10</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0" w:history="1">
        <w:r w:rsidRPr="00A93366">
          <w:rPr>
            <w:rStyle w:val="Hyperlink"/>
            <w:noProof/>
            <w:lang w:eastAsia="en-AU"/>
          </w:rPr>
          <w:t>2.5.</w:t>
        </w:r>
        <w:r>
          <w:rPr>
            <w:rFonts w:asciiTheme="minorHAnsi" w:eastAsiaTheme="minorEastAsia" w:hAnsiTheme="minorHAnsi" w:cstheme="minorBidi"/>
            <w:noProof/>
            <w:sz w:val="22"/>
            <w:lang w:eastAsia="en-AU"/>
          </w:rPr>
          <w:tab/>
        </w:r>
        <w:r w:rsidRPr="00A93366">
          <w:rPr>
            <w:rStyle w:val="Hyperlink"/>
            <w:noProof/>
          </w:rPr>
          <w:t>Definitions</w:t>
        </w:r>
        <w:r>
          <w:rPr>
            <w:rStyle w:val="Hyperlink"/>
            <w:noProof/>
          </w:rPr>
          <w:t>……………………………………………………………………………</w:t>
        </w:r>
        <w:r>
          <w:rPr>
            <w:noProof/>
            <w:webHidden/>
          </w:rPr>
          <w:tab/>
        </w:r>
        <w:r>
          <w:rPr>
            <w:noProof/>
            <w:webHidden/>
          </w:rPr>
          <w:fldChar w:fldCharType="begin"/>
        </w:r>
        <w:r>
          <w:rPr>
            <w:noProof/>
            <w:webHidden/>
          </w:rPr>
          <w:instrText xml:space="preserve"> PAGEREF _Toc495916300 \h </w:instrText>
        </w:r>
        <w:r>
          <w:rPr>
            <w:noProof/>
            <w:webHidden/>
          </w:rPr>
        </w:r>
        <w:r>
          <w:rPr>
            <w:noProof/>
            <w:webHidden/>
          </w:rPr>
          <w:fldChar w:fldCharType="separate"/>
        </w:r>
        <w:r>
          <w:rPr>
            <w:noProof/>
            <w:webHidden/>
          </w:rPr>
          <w:t>10</w:t>
        </w:r>
        <w:r>
          <w:rPr>
            <w:noProof/>
            <w:webHidden/>
          </w:rPr>
          <w:fldChar w:fldCharType="end"/>
        </w:r>
      </w:hyperlink>
    </w:p>
    <w:p w:rsidR="003B386B" w:rsidRDefault="003B386B" w:rsidP="003B386B">
      <w:pPr>
        <w:pStyle w:val="TOC1"/>
        <w:spacing w:after="40"/>
        <w:rPr>
          <w:rFonts w:asciiTheme="minorHAnsi" w:eastAsiaTheme="minorEastAsia" w:hAnsiTheme="minorHAnsi" w:cstheme="minorBidi"/>
          <w:sz w:val="22"/>
          <w:lang w:eastAsia="en-AU"/>
        </w:rPr>
      </w:pPr>
      <w:hyperlink w:anchor="_Toc495916301" w:history="1">
        <w:r w:rsidRPr="00A93366">
          <w:rPr>
            <w:rStyle w:val="Hyperlink"/>
          </w:rPr>
          <w:t>3.</w:t>
        </w:r>
        <w:r>
          <w:rPr>
            <w:rFonts w:asciiTheme="minorHAnsi" w:eastAsiaTheme="minorEastAsia" w:hAnsiTheme="minorHAnsi" w:cstheme="minorBidi"/>
            <w:sz w:val="22"/>
            <w:lang w:eastAsia="en-AU"/>
          </w:rPr>
          <w:tab/>
        </w:r>
        <w:r w:rsidRPr="00A93366">
          <w:rPr>
            <w:rStyle w:val="Hyperlink"/>
          </w:rPr>
          <w:t>Site activities including prevention measures during the year</w:t>
        </w:r>
        <w:r>
          <w:rPr>
            <w:webHidden/>
          </w:rPr>
          <w:tab/>
        </w:r>
        <w:r>
          <w:rPr>
            <w:webHidden/>
          </w:rPr>
          <w:fldChar w:fldCharType="begin"/>
        </w:r>
        <w:r>
          <w:rPr>
            <w:webHidden/>
          </w:rPr>
          <w:instrText xml:space="preserve"> PAGEREF _Toc495916301 \h </w:instrText>
        </w:r>
        <w:r>
          <w:rPr>
            <w:webHidden/>
          </w:rPr>
        </w:r>
        <w:r>
          <w:rPr>
            <w:webHidden/>
          </w:rPr>
          <w:fldChar w:fldCharType="separate"/>
        </w:r>
        <w:r>
          <w:rPr>
            <w:webHidden/>
          </w:rPr>
          <w:t>11</w:t>
        </w:r>
        <w:r>
          <w:rPr>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2" w:history="1">
        <w:r w:rsidRPr="00A93366">
          <w:rPr>
            <w:rStyle w:val="Hyperlink"/>
            <w:noProof/>
            <w:lang w:eastAsia="en-AU"/>
          </w:rPr>
          <w:t>3.1.</w:t>
        </w:r>
        <w:r>
          <w:rPr>
            <w:rFonts w:asciiTheme="minorHAnsi" w:eastAsiaTheme="minorEastAsia" w:hAnsiTheme="minorHAnsi" w:cstheme="minorBidi"/>
            <w:noProof/>
            <w:sz w:val="22"/>
            <w:lang w:eastAsia="en-AU"/>
          </w:rPr>
          <w:tab/>
        </w:r>
        <w:r w:rsidRPr="00A93366">
          <w:rPr>
            <w:rStyle w:val="Hyperlink"/>
            <w:noProof/>
          </w:rPr>
          <w:t>Surveillance and investigation</w:t>
        </w:r>
        <w:r>
          <w:rPr>
            <w:rStyle w:val="Hyperlink"/>
            <w:noProof/>
          </w:rPr>
          <w:t>………………………………………………………</w:t>
        </w:r>
        <w:r>
          <w:rPr>
            <w:noProof/>
            <w:webHidden/>
          </w:rPr>
          <w:fldChar w:fldCharType="begin"/>
        </w:r>
        <w:r>
          <w:rPr>
            <w:noProof/>
            <w:webHidden/>
          </w:rPr>
          <w:instrText xml:space="preserve"> PAGEREF _Toc495916302 \h </w:instrText>
        </w:r>
        <w:r>
          <w:rPr>
            <w:noProof/>
            <w:webHidden/>
          </w:rPr>
        </w:r>
        <w:r>
          <w:rPr>
            <w:noProof/>
            <w:webHidden/>
          </w:rPr>
          <w:fldChar w:fldCharType="separate"/>
        </w:r>
        <w:r>
          <w:rPr>
            <w:noProof/>
            <w:webHidden/>
          </w:rPr>
          <w:t>11</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3" w:history="1">
        <w:r w:rsidRPr="00A93366">
          <w:rPr>
            <w:rStyle w:val="Hyperlink"/>
            <w:noProof/>
            <w:lang w:eastAsia="en-AU"/>
          </w:rPr>
          <w:t>3.2.</w:t>
        </w:r>
        <w:r>
          <w:rPr>
            <w:rFonts w:asciiTheme="minorHAnsi" w:eastAsiaTheme="minorEastAsia" w:hAnsiTheme="minorHAnsi" w:cstheme="minorBidi"/>
            <w:noProof/>
            <w:sz w:val="22"/>
            <w:lang w:eastAsia="en-AU"/>
          </w:rPr>
          <w:tab/>
        </w:r>
        <w:r w:rsidRPr="00A93366">
          <w:rPr>
            <w:rStyle w:val="Hyperlink"/>
            <w:noProof/>
          </w:rPr>
          <w:t>Activities on enhancing laboratory and epidemiological surveillance</w:t>
        </w:r>
        <w:r>
          <w:rPr>
            <w:rStyle w:val="Hyperlink"/>
            <w:noProof/>
          </w:rPr>
          <w:t>…………</w:t>
        </w:r>
        <w:r>
          <w:rPr>
            <w:noProof/>
            <w:webHidden/>
          </w:rPr>
          <w:t>.</w:t>
        </w:r>
        <w:r>
          <w:rPr>
            <w:noProof/>
            <w:webHidden/>
          </w:rPr>
          <w:fldChar w:fldCharType="begin"/>
        </w:r>
        <w:r>
          <w:rPr>
            <w:noProof/>
            <w:webHidden/>
          </w:rPr>
          <w:instrText xml:space="preserve"> PAGEREF _Toc495916303 \h </w:instrText>
        </w:r>
        <w:r>
          <w:rPr>
            <w:noProof/>
            <w:webHidden/>
          </w:rPr>
        </w:r>
        <w:r>
          <w:rPr>
            <w:noProof/>
            <w:webHidden/>
          </w:rPr>
          <w:fldChar w:fldCharType="separate"/>
        </w:r>
        <w:r>
          <w:rPr>
            <w:noProof/>
            <w:webHidden/>
          </w:rPr>
          <w:t>11</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4" w:history="1">
        <w:r w:rsidRPr="00A93366">
          <w:rPr>
            <w:rStyle w:val="Hyperlink"/>
            <w:noProof/>
            <w:lang w:eastAsia="en-AU"/>
          </w:rPr>
          <w:t>3.3.</w:t>
        </w:r>
        <w:r>
          <w:rPr>
            <w:rFonts w:asciiTheme="minorHAnsi" w:eastAsiaTheme="minorEastAsia" w:hAnsiTheme="minorHAnsi" w:cstheme="minorBidi"/>
            <w:noProof/>
            <w:sz w:val="22"/>
            <w:lang w:eastAsia="en-AU"/>
          </w:rPr>
          <w:tab/>
        </w:r>
        <w:r w:rsidRPr="00A93366">
          <w:rPr>
            <w:rStyle w:val="Hyperlink"/>
            <w:noProof/>
          </w:rPr>
          <w:t>Activities to assist enteric disease policy development</w:t>
        </w:r>
        <w:r>
          <w:rPr>
            <w:rStyle w:val="Hyperlink"/>
            <w:noProof/>
          </w:rPr>
          <w:t>………………………….</w:t>
        </w:r>
        <w:r>
          <w:rPr>
            <w:noProof/>
            <w:webHidden/>
          </w:rPr>
          <w:fldChar w:fldCharType="begin"/>
        </w:r>
        <w:r>
          <w:rPr>
            <w:noProof/>
            <w:webHidden/>
          </w:rPr>
          <w:instrText xml:space="preserve"> PAGEREF _Toc495916304 \h </w:instrText>
        </w:r>
        <w:r>
          <w:rPr>
            <w:noProof/>
            <w:webHidden/>
          </w:rPr>
        </w:r>
        <w:r>
          <w:rPr>
            <w:noProof/>
            <w:webHidden/>
          </w:rPr>
          <w:fldChar w:fldCharType="separate"/>
        </w:r>
        <w:r>
          <w:rPr>
            <w:noProof/>
            <w:webHidden/>
          </w:rPr>
          <w:t>12</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5" w:history="1">
        <w:r w:rsidRPr="00A93366">
          <w:rPr>
            <w:rStyle w:val="Hyperlink"/>
            <w:noProof/>
            <w:lang w:eastAsia="en-AU"/>
          </w:rPr>
          <w:t>3.4.</w:t>
        </w:r>
        <w:r>
          <w:rPr>
            <w:rFonts w:asciiTheme="minorHAnsi" w:eastAsiaTheme="minorEastAsia" w:hAnsiTheme="minorHAnsi" w:cstheme="minorBidi"/>
            <w:noProof/>
            <w:sz w:val="22"/>
            <w:lang w:eastAsia="en-AU"/>
          </w:rPr>
          <w:tab/>
        </w:r>
        <w:r w:rsidRPr="00A93366">
          <w:rPr>
            <w:rStyle w:val="Hyperlink"/>
            <w:noProof/>
          </w:rPr>
          <w:t>Strengthening skills and capacity for enteric disease surveillance and investigation</w:t>
        </w:r>
        <w:r>
          <w:rPr>
            <w:noProof/>
            <w:webHidden/>
          </w:rPr>
          <w:tab/>
          <w:t>………………………………………………………………………………………….</w:t>
        </w:r>
        <w:r>
          <w:rPr>
            <w:noProof/>
            <w:webHidden/>
          </w:rPr>
          <w:fldChar w:fldCharType="begin"/>
        </w:r>
        <w:r>
          <w:rPr>
            <w:noProof/>
            <w:webHidden/>
          </w:rPr>
          <w:instrText xml:space="preserve"> PAGEREF _Toc495916305 \h </w:instrText>
        </w:r>
        <w:r>
          <w:rPr>
            <w:noProof/>
            <w:webHidden/>
          </w:rPr>
        </w:r>
        <w:r>
          <w:rPr>
            <w:noProof/>
            <w:webHidden/>
          </w:rPr>
          <w:fldChar w:fldCharType="separate"/>
        </w:r>
        <w:r>
          <w:rPr>
            <w:noProof/>
            <w:webHidden/>
          </w:rPr>
          <w:t>12</w:t>
        </w:r>
        <w:r>
          <w:rPr>
            <w:noProof/>
            <w:webHidden/>
          </w:rPr>
          <w:fldChar w:fldCharType="end"/>
        </w:r>
      </w:hyperlink>
    </w:p>
    <w:p w:rsidR="003B386B" w:rsidRDefault="003B386B" w:rsidP="003B386B">
      <w:pPr>
        <w:pStyle w:val="TOC2"/>
        <w:tabs>
          <w:tab w:val="left" w:pos="660"/>
        </w:tabs>
        <w:spacing w:after="40"/>
        <w:rPr>
          <w:rFonts w:asciiTheme="minorHAnsi" w:eastAsiaTheme="minorEastAsia" w:hAnsiTheme="minorHAnsi" w:cstheme="minorBidi"/>
          <w:noProof/>
          <w:sz w:val="22"/>
          <w:lang w:eastAsia="en-AU"/>
        </w:rPr>
      </w:pPr>
      <w:hyperlink w:anchor="_Toc495916306" w:history="1">
        <w:r w:rsidRPr="00A93366">
          <w:rPr>
            <w:rStyle w:val="Hyperlink"/>
            <w:noProof/>
            <w:lang w:eastAsia="en-AU"/>
          </w:rPr>
          <w:t>3.5.</w:t>
        </w:r>
        <w:r>
          <w:rPr>
            <w:rFonts w:asciiTheme="minorHAnsi" w:eastAsiaTheme="minorEastAsia" w:hAnsiTheme="minorHAnsi" w:cstheme="minorBidi"/>
            <w:noProof/>
            <w:sz w:val="22"/>
            <w:lang w:eastAsia="en-AU"/>
          </w:rPr>
          <w:tab/>
        </w:r>
        <w:r w:rsidRPr="00A93366">
          <w:rPr>
            <w:rStyle w:val="Hyperlink"/>
            <w:noProof/>
          </w:rPr>
          <w:t>Conference meetings and presentations</w:t>
        </w:r>
        <w:r>
          <w:rPr>
            <w:noProof/>
            <w:webHidden/>
          </w:rPr>
          <w:tab/>
          <w:t>………………………………………….</w:t>
        </w:r>
        <w:r>
          <w:rPr>
            <w:noProof/>
            <w:webHidden/>
          </w:rPr>
          <w:fldChar w:fldCharType="begin"/>
        </w:r>
        <w:r>
          <w:rPr>
            <w:noProof/>
            <w:webHidden/>
          </w:rPr>
          <w:instrText xml:space="preserve"> PAGEREF _Toc495916306 \h </w:instrText>
        </w:r>
        <w:r>
          <w:rPr>
            <w:noProof/>
            <w:webHidden/>
          </w:rPr>
        </w:r>
        <w:r>
          <w:rPr>
            <w:noProof/>
            <w:webHidden/>
          </w:rPr>
          <w:fldChar w:fldCharType="separate"/>
        </w:r>
        <w:r>
          <w:rPr>
            <w:noProof/>
            <w:webHidden/>
          </w:rPr>
          <w:t>13</w:t>
        </w:r>
        <w:r>
          <w:rPr>
            <w:noProof/>
            <w:webHidden/>
          </w:rPr>
          <w:fldChar w:fldCharType="end"/>
        </w:r>
      </w:hyperlink>
    </w:p>
    <w:p w:rsidR="003B386B" w:rsidRDefault="003B386B" w:rsidP="003B386B">
      <w:pPr>
        <w:pStyle w:val="TOC1"/>
        <w:spacing w:after="40"/>
        <w:rPr>
          <w:rFonts w:asciiTheme="minorHAnsi" w:eastAsiaTheme="minorEastAsia" w:hAnsiTheme="minorHAnsi" w:cstheme="minorBidi"/>
          <w:sz w:val="22"/>
          <w:lang w:eastAsia="en-AU"/>
        </w:rPr>
      </w:pPr>
      <w:hyperlink w:anchor="_Toc495916307" w:history="1">
        <w:r w:rsidRPr="00A93366">
          <w:rPr>
            <w:rStyle w:val="Hyperlink"/>
          </w:rPr>
          <w:t>4.</w:t>
        </w:r>
        <w:r>
          <w:rPr>
            <w:rFonts w:asciiTheme="minorHAnsi" w:eastAsiaTheme="minorEastAsia" w:hAnsiTheme="minorHAnsi" w:cstheme="minorBidi"/>
            <w:sz w:val="22"/>
            <w:lang w:eastAsia="en-AU"/>
          </w:rPr>
          <w:tab/>
        </w:r>
        <w:r w:rsidRPr="00A93366">
          <w:rPr>
            <w:rStyle w:val="Hyperlink"/>
          </w:rPr>
          <w:t>Incidence of specific enteric diseases</w:t>
        </w:r>
        <w:r>
          <w:rPr>
            <w:webHidden/>
          </w:rPr>
          <w:tab/>
        </w:r>
        <w:r>
          <w:rPr>
            <w:webHidden/>
          </w:rPr>
          <w:fldChar w:fldCharType="begin"/>
        </w:r>
        <w:r>
          <w:rPr>
            <w:webHidden/>
          </w:rPr>
          <w:instrText xml:space="preserve"> PAGEREF _Toc495916307 \h </w:instrText>
        </w:r>
        <w:r>
          <w:rPr>
            <w:webHidden/>
          </w:rPr>
        </w:r>
        <w:r>
          <w:rPr>
            <w:webHidden/>
          </w:rPr>
          <w:fldChar w:fldCharType="separate"/>
        </w:r>
        <w:r>
          <w:rPr>
            <w:webHidden/>
          </w:rPr>
          <w:t>13</w:t>
        </w:r>
        <w:r>
          <w:rPr>
            <w:webHidden/>
          </w:rPr>
          <w:fldChar w:fldCharType="end"/>
        </w:r>
      </w:hyperlink>
    </w:p>
    <w:p w:rsidR="003B386B" w:rsidRDefault="003B386B" w:rsidP="003B386B">
      <w:pPr>
        <w:pStyle w:val="TOC1"/>
        <w:spacing w:after="40"/>
        <w:rPr>
          <w:rFonts w:asciiTheme="minorHAnsi" w:eastAsiaTheme="minorEastAsia" w:hAnsiTheme="minorHAnsi" w:cstheme="minorBidi"/>
          <w:sz w:val="22"/>
          <w:lang w:eastAsia="en-AU"/>
        </w:rPr>
      </w:pPr>
      <w:hyperlink w:anchor="_Toc495916308" w:history="1">
        <w:r w:rsidRPr="003B386B">
          <w:rPr>
            <w:rStyle w:val="Hyperlink"/>
            <w:b w:val="0"/>
          </w:rPr>
          <w:t>4.1.</w:t>
        </w:r>
        <w:r w:rsidRPr="003B386B">
          <w:rPr>
            <w:rFonts w:asciiTheme="minorHAnsi" w:eastAsiaTheme="minorEastAsia" w:hAnsiTheme="minorHAnsi" w:cstheme="minorBidi"/>
            <w:sz w:val="22"/>
            <w:lang w:eastAsia="en-AU"/>
          </w:rPr>
          <w:tab/>
        </w:r>
        <w:r w:rsidRPr="003B386B">
          <w:rPr>
            <w:rStyle w:val="Hyperlink"/>
            <w:b w:val="0"/>
          </w:rPr>
          <w:t>Campylobacteriosis</w:t>
        </w:r>
        <w:r w:rsidRPr="003B386B">
          <w:rPr>
            <w:webHidden/>
          </w:rPr>
          <w:tab/>
        </w:r>
        <w:r w:rsidRPr="003B386B">
          <w:rPr>
            <w:webHidden/>
          </w:rPr>
          <w:fldChar w:fldCharType="begin"/>
        </w:r>
        <w:r w:rsidRPr="003B386B">
          <w:rPr>
            <w:webHidden/>
          </w:rPr>
          <w:instrText xml:space="preserve"> PAGEREF _Toc495916308 \h </w:instrText>
        </w:r>
        <w:r w:rsidRPr="003B386B">
          <w:rPr>
            <w:webHidden/>
          </w:rPr>
        </w:r>
        <w:r w:rsidRPr="003B386B">
          <w:rPr>
            <w:webHidden/>
          </w:rPr>
          <w:fldChar w:fldCharType="separate"/>
        </w:r>
        <w:r>
          <w:rPr>
            <w:webHidden/>
          </w:rPr>
          <w:t>14</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09" w:history="1">
        <w:r w:rsidRPr="003B386B">
          <w:rPr>
            <w:rStyle w:val="Hyperlink"/>
            <w:b w:val="0"/>
          </w:rPr>
          <w:t>4.2.</w:t>
        </w:r>
        <w:r w:rsidRPr="003B386B">
          <w:rPr>
            <w:rFonts w:asciiTheme="minorHAnsi" w:eastAsiaTheme="minorEastAsia" w:hAnsiTheme="minorHAnsi" w:cstheme="minorBidi"/>
            <w:sz w:val="22"/>
            <w:lang w:eastAsia="en-AU"/>
          </w:rPr>
          <w:tab/>
        </w:r>
        <w:r w:rsidRPr="003B386B">
          <w:rPr>
            <w:rStyle w:val="Hyperlink"/>
            <w:b w:val="0"/>
          </w:rPr>
          <w:t>Salmonellosis</w:t>
        </w:r>
        <w:r w:rsidRPr="003B386B">
          <w:rPr>
            <w:webHidden/>
          </w:rPr>
          <w:tab/>
        </w:r>
        <w:r w:rsidRPr="003B386B">
          <w:rPr>
            <w:webHidden/>
          </w:rPr>
          <w:fldChar w:fldCharType="begin"/>
        </w:r>
        <w:r w:rsidRPr="003B386B">
          <w:rPr>
            <w:webHidden/>
          </w:rPr>
          <w:instrText xml:space="preserve"> PAGEREF _Toc495916309 \h </w:instrText>
        </w:r>
        <w:r w:rsidRPr="003B386B">
          <w:rPr>
            <w:webHidden/>
          </w:rPr>
        </w:r>
        <w:r w:rsidRPr="003B386B">
          <w:rPr>
            <w:webHidden/>
          </w:rPr>
          <w:fldChar w:fldCharType="separate"/>
        </w:r>
        <w:r>
          <w:rPr>
            <w:webHidden/>
          </w:rPr>
          <w:t>16</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0" w:history="1">
        <w:r w:rsidRPr="003B386B">
          <w:rPr>
            <w:rStyle w:val="Hyperlink"/>
            <w:b w:val="0"/>
          </w:rPr>
          <w:t>4.3.</w:t>
        </w:r>
        <w:r w:rsidRPr="003B386B">
          <w:rPr>
            <w:rFonts w:asciiTheme="minorHAnsi" w:eastAsiaTheme="minorEastAsia" w:hAnsiTheme="minorHAnsi" w:cstheme="minorBidi"/>
            <w:sz w:val="22"/>
            <w:lang w:eastAsia="en-AU"/>
          </w:rPr>
          <w:tab/>
        </w:r>
        <w:r w:rsidRPr="003B386B">
          <w:rPr>
            <w:rStyle w:val="Hyperlink"/>
            <w:b w:val="0"/>
          </w:rPr>
          <w:t>Cryptosporidiosis</w:t>
        </w:r>
        <w:r w:rsidRPr="003B386B">
          <w:rPr>
            <w:webHidden/>
          </w:rPr>
          <w:tab/>
        </w:r>
        <w:r w:rsidRPr="003B386B">
          <w:rPr>
            <w:webHidden/>
          </w:rPr>
          <w:fldChar w:fldCharType="begin"/>
        </w:r>
        <w:r w:rsidRPr="003B386B">
          <w:rPr>
            <w:webHidden/>
          </w:rPr>
          <w:instrText xml:space="preserve"> PAGEREF _Toc495916310 \h </w:instrText>
        </w:r>
        <w:r w:rsidRPr="003B386B">
          <w:rPr>
            <w:webHidden/>
          </w:rPr>
        </w:r>
        <w:r w:rsidRPr="003B386B">
          <w:rPr>
            <w:webHidden/>
          </w:rPr>
          <w:fldChar w:fldCharType="separate"/>
        </w:r>
        <w:r>
          <w:rPr>
            <w:webHidden/>
          </w:rPr>
          <w:t>19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1" w:history="1">
        <w:r w:rsidRPr="003B386B">
          <w:rPr>
            <w:rStyle w:val="Hyperlink"/>
            <w:b w:val="0"/>
          </w:rPr>
          <w:t>4.4.</w:t>
        </w:r>
        <w:r w:rsidRPr="003B386B">
          <w:rPr>
            <w:rFonts w:asciiTheme="minorHAnsi" w:eastAsiaTheme="minorEastAsia" w:hAnsiTheme="minorHAnsi" w:cstheme="minorBidi"/>
            <w:sz w:val="22"/>
            <w:lang w:eastAsia="en-AU"/>
          </w:rPr>
          <w:tab/>
        </w:r>
        <w:r w:rsidRPr="003B386B">
          <w:rPr>
            <w:rStyle w:val="Hyperlink"/>
            <w:b w:val="0"/>
          </w:rPr>
          <w:t>Rotavirus infection</w:t>
        </w:r>
        <w:r w:rsidRPr="003B386B">
          <w:rPr>
            <w:webHidden/>
          </w:rPr>
          <w:tab/>
        </w:r>
        <w:r w:rsidRPr="003B386B">
          <w:rPr>
            <w:webHidden/>
          </w:rPr>
          <w:fldChar w:fldCharType="begin"/>
        </w:r>
        <w:r w:rsidRPr="003B386B">
          <w:rPr>
            <w:webHidden/>
          </w:rPr>
          <w:instrText xml:space="preserve"> PAGEREF _Toc495916311 \h </w:instrText>
        </w:r>
        <w:r w:rsidRPr="003B386B">
          <w:rPr>
            <w:webHidden/>
          </w:rPr>
        </w:r>
        <w:r w:rsidRPr="003B386B">
          <w:rPr>
            <w:webHidden/>
          </w:rPr>
          <w:fldChar w:fldCharType="separate"/>
        </w:r>
        <w:r>
          <w:rPr>
            <w:webHidden/>
          </w:rPr>
          <w:t>21</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2" w:history="1">
        <w:r w:rsidRPr="003B386B">
          <w:rPr>
            <w:rStyle w:val="Hyperlink"/>
            <w:b w:val="0"/>
          </w:rPr>
          <w:t>4.5.</w:t>
        </w:r>
        <w:r w:rsidRPr="003B386B">
          <w:rPr>
            <w:rFonts w:asciiTheme="minorHAnsi" w:eastAsiaTheme="minorEastAsia" w:hAnsiTheme="minorHAnsi" w:cstheme="minorBidi"/>
            <w:sz w:val="22"/>
            <w:lang w:eastAsia="en-AU"/>
          </w:rPr>
          <w:tab/>
        </w:r>
        <w:r w:rsidRPr="003B386B">
          <w:rPr>
            <w:rStyle w:val="Hyperlink"/>
            <w:b w:val="0"/>
          </w:rPr>
          <w:t>Shigellosis infection</w:t>
        </w:r>
        <w:r w:rsidRPr="003B386B">
          <w:rPr>
            <w:webHidden/>
          </w:rPr>
          <w:tab/>
        </w:r>
        <w:r w:rsidRPr="003B386B">
          <w:rPr>
            <w:webHidden/>
          </w:rPr>
          <w:fldChar w:fldCharType="begin"/>
        </w:r>
        <w:r w:rsidRPr="003B386B">
          <w:rPr>
            <w:webHidden/>
          </w:rPr>
          <w:instrText xml:space="preserve"> PAGEREF _Toc495916312 \h </w:instrText>
        </w:r>
        <w:r w:rsidRPr="003B386B">
          <w:rPr>
            <w:webHidden/>
          </w:rPr>
        </w:r>
        <w:r w:rsidRPr="003B386B">
          <w:rPr>
            <w:webHidden/>
          </w:rPr>
          <w:fldChar w:fldCharType="separate"/>
        </w:r>
        <w:r>
          <w:rPr>
            <w:webHidden/>
          </w:rPr>
          <w:t>23</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3" w:history="1">
        <w:r w:rsidRPr="003B386B">
          <w:rPr>
            <w:rStyle w:val="Hyperlink"/>
            <w:b w:val="0"/>
          </w:rPr>
          <w:t>4.6.</w:t>
        </w:r>
        <w:r w:rsidRPr="003B386B">
          <w:rPr>
            <w:rFonts w:asciiTheme="minorHAnsi" w:eastAsiaTheme="minorEastAsia" w:hAnsiTheme="minorHAnsi" w:cstheme="minorBidi"/>
            <w:sz w:val="22"/>
            <w:lang w:eastAsia="en-AU"/>
          </w:rPr>
          <w:tab/>
        </w:r>
        <w:r w:rsidRPr="003B386B">
          <w:rPr>
            <w:rStyle w:val="Hyperlink"/>
            <w:b w:val="0"/>
          </w:rPr>
          <w:t>Hepatitis A</w:t>
        </w:r>
        <w:r w:rsidRPr="003B386B">
          <w:rPr>
            <w:webHidden/>
          </w:rPr>
          <w:tab/>
        </w:r>
        <w:r w:rsidRPr="003B386B">
          <w:rPr>
            <w:webHidden/>
          </w:rPr>
          <w:fldChar w:fldCharType="begin"/>
        </w:r>
        <w:r w:rsidRPr="003B386B">
          <w:rPr>
            <w:webHidden/>
          </w:rPr>
          <w:instrText xml:space="preserve"> PAGEREF _Toc495916313 \h </w:instrText>
        </w:r>
        <w:r w:rsidRPr="003B386B">
          <w:rPr>
            <w:webHidden/>
          </w:rPr>
        </w:r>
        <w:r w:rsidRPr="003B386B">
          <w:rPr>
            <w:webHidden/>
          </w:rPr>
          <w:fldChar w:fldCharType="separate"/>
        </w:r>
        <w:r>
          <w:rPr>
            <w:webHidden/>
          </w:rPr>
          <w:t>26</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4" w:history="1">
        <w:r w:rsidRPr="003B386B">
          <w:rPr>
            <w:rStyle w:val="Hyperlink"/>
            <w:b w:val="0"/>
          </w:rPr>
          <w:t>4.7.</w:t>
        </w:r>
        <w:r w:rsidRPr="003B386B">
          <w:rPr>
            <w:rFonts w:asciiTheme="minorHAnsi" w:eastAsiaTheme="minorEastAsia" w:hAnsiTheme="minorHAnsi" w:cstheme="minorBidi"/>
            <w:sz w:val="22"/>
            <w:lang w:eastAsia="en-AU"/>
          </w:rPr>
          <w:tab/>
        </w:r>
        <w:r w:rsidRPr="003B386B">
          <w:rPr>
            <w:rStyle w:val="Hyperlink"/>
            <w:b w:val="0"/>
          </w:rPr>
          <w:t xml:space="preserve">Shiga toxin producing </w:t>
        </w:r>
        <w:r w:rsidRPr="003B386B">
          <w:rPr>
            <w:rStyle w:val="Hyperlink"/>
            <w:b w:val="0"/>
            <w:i/>
          </w:rPr>
          <w:t>E. coli</w:t>
        </w:r>
        <w:r w:rsidRPr="003B386B">
          <w:rPr>
            <w:webHidden/>
          </w:rPr>
          <w:tab/>
        </w:r>
        <w:r w:rsidRPr="003B386B">
          <w:rPr>
            <w:webHidden/>
          </w:rPr>
          <w:fldChar w:fldCharType="begin"/>
        </w:r>
        <w:r w:rsidRPr="003B386B">
          <w:rPr>
            <w:webHidden/>
          </w:rPr>
          <w:instrText xml:space="preserve"> PAGEREF _Toc495916314 \h </w:instrText>
        </w:r>
        <w:r w:rsidRPr="003B386B">
          <w:rPr>
            <w:webHidden/>
          </w:rPr>
        </w:r>
        <w:r w:rsidRPr="003B386B">
          <w:rPr>
            <w:webHidden/>
          </w:rPr>
          <w:fldChar w:fldCharType="separate"/>
        </w:r>
        <w:r>
          <w:rPr>
            <w:webHidden/>
          </w:rPr>
          <w:t>26</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5" w:history="1">
        <w:r w:rsidRPr="003B386B">
          <w:rPr>
            <w:rStyle w:val="Hyperlink"/>
            <w:b w:val="0"/>
          </w:rPr>
          <w:t>4.8.</w:t>
        </w:r>
        <w:r w:rsidRPr="003B386B">
          <w:rPr>
            <w:rFonts w:asciiTheme="minorHAnsi" w:eastAsiaTheme="minorEastAsia" w:hAnsiTheme="minorHAnsi" w:cstheme="minorBidi"/>
            <w:sz w:val="22"/>
            <w:lang w:eastAsia="en-AU"/>
          </w:rPr>
          <w:tab/>
        </w:r>
        <w:r w:rsidRPr="003B386B">
          <w:rPr>
            <w:rStyle w:val="Hyperlink"/>
            <w:b w:val="0"/>
          </w:rPr>
          <w:t>Typhoid and paratyphoid fever</w:t>
        </w:r>
        <w:r w:rsidRPr="003B386B">
          <w:rPr>
            <w:webHidden/>
          </w:rPr>
          <w:tab/>
        </w:r>
        <w:r w:rsidRPr="003B386B">
          <w:rPr>
            <w:webHidden/>
          </w:rPr>
          <w:fldChar w:fldCharType="begin"/>
        </w:r>
        <w:r w:rsidRPr="003B386B">
          <w:rPr>
            <w:webHidden/>
          </w:rPr>
          <w:instrText xml:space="preserve"> PAGEREF _Toc495916315 \h </w:instrText>
        </w:r>
        <w:r w:rsidRPr="003B386B">
          <w:rPr>
            <w:webHidden/>
          </w:rPr>
        </w:r>
        <w:r w:rsidRPr="003B386B">
          <w:rPr>
            <w:webHidden/>
          </w:rPr>
          <w:fldChar w:fldCharType="separate"/>
        </w:r>
        <w:r>
          <w:rPr>
            <w:webHidden/>
          </w:rPr>
          <w:t>27</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6" w:history="1">
        <w:r w:rsidRPr="003B386B">
          <w:rPr>
            <w:rStyle w:val="Hyperlink"/>
            <w:b w:val="0"/>
          </w:rPr>
          <w:t>4.9.</w:t>
        </w:r>
        <w:r w:rsidRPr="003B386B">
          <w:rPr>
            <w:rFonts w:asciiTheme="minorHAnsi" w:eastAsiaTheme="minorEastAsia" w:hAnsiTheme="minorHAnsi" w:cstheme="minorBidi"/>
            <w:sz w:val="22"/>
            <w:lang w:eastAsia="en-AU"/>
          </w:rPr>
          <w:tab/>
        </w:r>
        <w:r w:rsidRPr="003B386B">
          <w:rPr>
            <w:rStyle w:val="Hyperlink"/>
            <w:b w:val="0"/>
          </w:rPr>
          <w:t>Listeriosis</w:t>
        </w:r>
        <w:r w:rsidRPr="003B386B">
          <w:rPr>
            <w:webHidden/>
          </w:rPr>
          <w:tab/>
        </w:r>
        <w:r w:rsidRPr="003B386B">
          <w:rPr>
            <w:webHidden/>
          </w:rPr>
          <w:fldChar w:fldCharType="begin"/>
        </w:r>
        <w:r w:rsidRPr="003B386B">
          <w:rPr>
            <w:webHidden/>
          </w:rPr>
          <w:instrText xml:space="preserve"> PAGEREF _Toc495916316 \h </w:instrText>
        </w:r>
        <w:r w:rsidRPr="003B386B">
          <w:rPr>
            <w:webHidden/>
          </w:rPr>
        </w:r>
        <w:r w:rsidRPr="003B386B">
          <w:rPr>
            <w:webHidden/>
          </w:rPr>
          <w:fldChar w:fldCharType="separate"/>
        </w:r>
        <w:r>
          <w:rPr>
            <w:webHidden/>
          </w:rPr>
          <w:t>27</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7" w:history="1">
        <w:r w:rsidRPr="003B386B">
          <w:rPr>
            <w:rStyle w:val="Hyperlink"/>
            <w:b w:val="0"/>
          </w:rPr>
          <w:t>4.10.</w:t>
        </w:r>
        <w:r w:rsidRPr="003B386B">
          <w:rPr>
            <w:rStyle w:val="Hyperlink"/>
            <w:b w:val="0"/>
            <w:i/>
          </w:rPr>
          <w:t>Vibrio parahaemolyticus</w:t>
        </w:r>
        <w:r w:rsidRPr="003B386B">
          <w:rPr>
            <w:rStyle w:val="Hyperlink"/>
            <w:b w:val="0"/>
          </w:rPr>
          <w:t xml:space="preserve"> infection</w:t>
        </w:r>
        <w:r w:rsidRPr="003B386B">
          <w:rPr>
            <w:webHidden/>
          </w:rPr>
          <w:tab/>
        </w:r>
        <w:r w:rsidRPr="003B386B">
          <w:rPr>
            <w:webHidden/>
          </w:rPr>
          <w:fldChar w:fldCharType="begin"/>
        </w:r>
        <w:r w:rsidRPr="003B386B">
          <w:rPr>
            <w:webHidden/>
          </w:rPr>
          <w:instrText xml:space="preserve"> PAGEREF _Toc495916317 \h </w:instrText>
        </w:r>
        <w:r w:rsidRPr="003B386B">
          <w:rPr>
            <w:webHidden/>
          </w:rPr>
        </w:r>
        <w:r w:rsidRPr="003B386B">
          <w:rPr>
            <w:webHidden/>
          </w:rPr>
          <w:fldChar w:fldCharType="separate"/>
        </w:r>
        <w:r>
          <w:rPr>
            <w:webHidden/>
          </w:rPr>
          <w:t>28</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8" w:history="1">
        <w:r w:rsidRPr="003B386B">
          <w:rPr>
            <w:rStyle w:val="Hyperlink"/>
            <w:b w:val="0"/>
          </w:rPr>
          <w:t>4.11.</w:t>
        </w:r>
        <w:r w:rsidRPr="003B386B">
          <w:rPr>
            <w:rStyle w:val="Hyperlink"/>
            <w:b w:val="0"/>
            <w:i/>
          </w:rPr>
          <w:t>Yersinia</w:t>
        </w:r>
        <w:r w:rsidRPr="003B386B">
          <w:rPr>
            <w:rStyle w:val="Hyperlink"/>
            <w:b w:val="0"/>
          </w:rPr>
          <w:t xml:space="preserve"> infection</w:t>
        </w:r>
        <w:r w:rsidRPr="003B386B">
          <w:rPr>
            <w:webHidden/>
          </w:rPr>
          <w:tab/>
        </w:r>
        <w:r w:rsidRPr="003B386B">
          <w:rPr>
            <w:webHidden/>
          </w:rPr>
          <w:fldChar w:fldCharType="begin"/>
        </w:r>
        <w:r w:rsidRPr="003B386B">
          <w:rPr>
            <w:webHidden/>
          </w:rPr>
          <w:instrText xml:space="preserve"> PAGEREF _Toc495916318 \h </w:instrText>
        </w:r>
        <w:r w:rsidRPr="003B386B">
          <w:rPr>
            <w:webHidden/>
          </w:rPr>
        </w:r>
        <w:r w:rsidRPr="003B386B">
          <w:rPr>
            <w:webHidden/>
          </w:rPr>
          <w:fldChar w:fldCharType="separate"/>
        </w:r>
        <w:r>
          <w:rPr>
            <w:webHidden/>
          </w:rPr>
          <w:t>28</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19" w:history="1">
        <w:r w:rsidRPr="003B386B">
          <w:rPr>
            <w:rStyle w:val="Hyperlink"/>
            <w:b w:val="0"/>
          </w:rPr>
          <w:t>4.12.Haemolytic Uraemic Syndrome (HUS)</w:t>
        </w:r>
        <w:r w:rsidRPr="003B386B">
          <w:rPr>
            <w:webHidden/>
          </w:rPr>
          <w:tab/>
        </w:r>
        <w:r w:rsidRPr="003B386B">
          <w:rPr>
            <w:webHidden/>
          </w:rPr>
          <w:fldChar w:fldCharType="begin"/>
        </w:r>
        <w:r w:rsidRPr="003B386B">
          <w:rPr>
            <w:webHidden/>
          </w:rPr>
          <w:instrText xml:space="preserve"> PAGEREF _Toc495916319 \h </w:instrText>
        </w:r>
        <w:r w:rsidRPr="003B386B">
          <w:rPr>
            <w:webHidden/>
          </w:rPr>
        </w:r>
        <w:r w:rsidRPr="003B386B">
          <w:rPr>
            <w:webHidden/>
          </w:rPr>
          <w:fldChar w:fldCharType="separate"/>
        </w:r>
        <w:r>
          <w:rPr>
            <w:webHidden/>
          </w:rPr>
          <w:t>28</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0" w:history="1">
        <w:r w:rsidRPr="003B386B">
          <w:rPr>
            <w:rStyle w:val="Hyperlink"/>
            <w:b w:val="0"/>
          </w:rPr>
          <w:t>4.13.Hepatitis E</w:t>
        </w:r>
        <w:r w:rsidRPr="003B386B">
          <w:rPr>
            <w:webHidden/>
          </w:rPr>
          <w:tab/>
        </w:r>
        <w:r w:rsidRPr="003B386B">
          <w:rPr>
            <w:webHidden/>
          </w:rPr>
          <w:fldChar w:fldCharType="begin"/>
        </w:r>
        <w:r w:rsidRPr="003B386B">
          <w:rPr>
            <w:webHidden/>
          </w:rPr>
          <w:instrText xml:space="preserve"> PAGEREF _Toc495916320 \h </w:instrText>
        </w:r>
        <w:r w:rsidRPr="003B386B">
          <w:rPr>
            <w:webHidden/>
          </w:rPr>
        </w:r>
        <w:r w:rsidRPr="003B386B">
          <w:rPr>
            <w:webHidden/>
          </w:rPr>
          <w:fldChar w:fldCharType="separate"/>
        </w:r>
        <w:r>
          <w:rPr>
            <w:webHidden/>
          </w:rPr>
          <w:t>29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1" w:history="1">
        <w:r w:rsidRPr="003B386B">
          <w:rPr>
            <w:rStyle w:val="Hyperlink"/>
            <w:b w:val="0"/>
          </w:rPr>
          <w:t>4.14.Cholera and Botulism</w:t>
        </w:r>
        <w:r w:rsidRPr="003B386B">
          <w:rPr>
            <w:webHidden/>
          </w:rPr>
          <w:tab/>
        </w:r>
        <w:r w:rsidRPr="003B386B">
          <w:rPr>
            <w:webHidden/>
          </w:rPr>
          <w:fldChar w:fldCharType="begin"/>
        </w:r>
        <w:r w:rsidRPr="003B386B">
          <w:rPr>
            <w:webHidden/>
          </w:rPr>
          <w:instrText xml:space="preserve"> PAGEREF _Toc495916321 \h </w:instrText>
        </w:r>
        <w:r w:rsidRPr="003B386B">
          <w:rPr>
            <w:webHidden/>
          </w:rPr>
        </w:r>
        <w:r w:rsidRPr="003B386B">
          <w:rPr>
            <w:webHidden/>
          </w:rPr>
          <w:fldChar w:fldCharType="separate"/>
        </w:r>
        <w:r>
          <w:rPr>
            <w:webHidden/>
          </w:rPr>
          <w:t>29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2" w:history="1">
        <w:r w:rsidRPr="003B386B">
          <w:rPr>
            <w:rStyle w:val="Hyperlink"/>
          </w:rPr>
          <w:t>5.</w:t>
        </w:r>
        <w:r w:rsidRPr="003B386B">
          <w:rPr>
            <w:rFonts w:asciiTheme="minorHAnsi" w:eastAsiaTheme="minorEastAsia" w:hAnsiTheme="minorHAnsi" w:cstheme="minorBidi"/>
            <w:sz w:val="22"/>
            <w:lang w:eastAsia="en-AU"/>
          </w:rPr>
          <w:tab/>
        </w:r>
        <w:r w:rsidRPr="003B386B">
          <w:rPr>
            <w:rStyle w:val="Hyperlink"/>
          </w:rPr>
          <w:t>Gastrointestinal disease outbreaks and investigations</w:t>
        </w:r>
        <w:r w:rsidRPr="003B386B">
          <w:rPr>
            <w:webHidden/>
          </w:rPr>
          <w:tab/>
        </w:r>
        <w:r w:rsidRPr="003B386B">
          <w:rPr>
            <w:webHidden/>
          </w:rPr>
          <w:fldChar w:fldCharType="begin"/>
        </w:r>
        <w:r w:rsidRPr="003B386B">
          <w:rPr>
            <w:webHidden/>
          </w:rPr>
          <w:instrText xml:space="preserve"> PAGEREF _Toc495916322 \h </w:instrText>
        </w:r>
        <w:r w:rsidRPr="003B386B">
          <w:rPr>
            <w:webHidden/>
          </w:rPr>
        </w:r>
        <w:r w:rsidRPr="003B386B">
          <w:rPr>
            <w:webHidden/>
          </w:rPr>
          <w:fldChar w:fldCharType="separate"/>
        </w:r>
        <w:r>
          <w:rPr>
            <w:webHidden/>
          </w:rPr>
          <w:t>29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3" w:history="1">
        <w:r w:rsidRPr="003B386B">
          <w:rPr>
            <w:rStyle w:val="Hyperlink"/>
            <w:b w:val="0"/>
          </w:rPr>
          <w:t>5.1.</w:t>
        </w:r>
        <w:r w:rsidRPr="003B386B">
          <w:rPr>
            <w:rFonts w:asciiTheme="minorHAnsi" w:eastAsiaTheme="minorEastAsia" w:hAnsiTheme="minorHAnsi" w:cstheme="minorBidi"/>
            <w:sz w:val="22"/>
            <w:lang w:eastAsia="en-AU"/>
          </w:rPr>
          <w:tab/>
        </w:r>
        <w:r w:rsidRPr="003B386B">
          <w:rPr>
            <w:rStyle w:val="Hyperlink"/>
            <w:b w:val="0"/>
          </w:rPr>
          <w:t>Foodborne and probable foodborne outbreaks</w:t>
        </w:r>
        <w:r w:rsidRPr="003B386B">
          <w:rPr>
            <w:webHidden/>
          </w:rPr>
          <w:tab/>
        </w:r>
        <w:r w:rsidRPr="003B386B">
          <w:rPr>
            <w:webHidden/>
          </w:rPr>
          <w:fldChar w:fldCharType="begin"/>
        </w:r>
        <w:r w:rsidRPr="003B386B">
          <w:rPr>
            <w:webHidden/>
          </w:rPr>
          <w:instrText xml:space="preserve"> PAGEREF _Toc495916323 \h </w:instrText>
        </w:r>
        <w:r w:rsidRPr="003B386B">
          <w:rPr>
            <w:webHidden/>
          </w:rPr>
        </w:r>
        <w:r w:rsidRPr="003B386B">
          <w:rPr>
            <w:webHidden/>
          </w:rPr>
          <w:fldChar w:fldCharType="separate"/>
        </w:r>
        <w:r>
          <w:rPr>
            <w:webHidden/>
          </w:rPr>
          <w:t>29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4" w:history="1">
        <w:r w:rsidRPr="003B386B">
          <w:rPr>
            <w:rStyle w:val="Hyperlink"/>
            <w:b w:val="0"/>
          </w:rPr>
          <w:t>5.2.</w:t>
        </w:r>
        <w:r w:rsidRPr="003B386B">
          <w:rPr>
            <w:rFonts w:asciiTheme="minorHAnsi" w:eastAsiaTheme="minorEastAsia" w:hAnsiTheme="minorHAnsi" w:cstheme="minorBidi"/>
            <w:sz w:val="22"/>
            <w:lang w:eastAsia="en-AU"/>
          </w:rPr>
          <w:tab/>
        </w:r>
        <w:r w:rsidRPr="003B386B">
          <w:rPr>
            <w:rStyle w:val="Hyperlink"/>
            <w:b w:val="0"/>
          </w:rPr>
          <w:t>Outbreaks due to non-foodborne transmission or with an unknown mode of transmission</w:t>
        </w:r>
        <w:r w:rsidRPr="003B386B">
          <w:rPr>
            <w:webHidden/>
          </w:rPr>
          <w:tab/>
        </w:r>
        <w:r w:rsidRPr="003B386B">
          <w:rPr>
            <w:webHidden/>
          </w:rPr>
          <w:fldChar w:fldCharType="begin"/>
        </w:r>
        <w:r w:rsidRPr="003B386B">
          <w:rPr>
            <w:webHidden/>
          </w:rPr>
          <w:instrText xml:space="preserve"> PAGEREF _Toc495916324 \h </w:instrText>
        </w:r>
        <w:r w:rsidRPr="003B386B">
          <w:rPr>
            <w:webHidden/>
          </w:rPr>
        </w:r>
        <w:r w:rsidRPr="003B386B">
          <w:rPr>
            <w:webHidden/>
          </w:rPr>
          <w:fldChar w:fldCharType="separate"/>
        </w:r>
        <w:r>
          <w:rPr>
            <w:webHidden/>
          </w:rPr>
          <w:t>34</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5" w:history="1">
        <w:r w:rsidRPr="003B386B">
          <w:rPr>
            <w:rStyle w:val="Hyperlink"/>
            <w:b w:val="0"/>
          </w:rPr>
          <w:t>5.3.</w:t>
        </w:r>
        <w:r w:rsidRPr="003B386B">
          <w:rPr>
            <w:rFonts w:asciiTheme="minorHAnsi" w:eastAsiaTheme="minorEastAsia" w:hAnsiTheme="minorHAnsi" w:cstheme="minorBidi"/>
            <w:sz w:val="22"/>
            <w:lang w:eastAsia="en-AU"/>
          </w:rPr>
          <w:tab/>
        </w:r>
        <w:r w:rsidRPr="003B386B">
          <w:rPr>
            <w:rStyle w:val="Hyperlink"/>
            <w:b w:val="0"/>
          </w:rPr>
          <w:t>Cluster investigations</w:t>
        </w:r>
        <w:r w:rsidRPr="003B386B">
          <w:rPr>
            <w:webHidden/>
          </w:rPr>
          <w:tab/>
        </w:r>
        <w:r w:rsidRPr="003B386B">
          <w:rPr>
            <w:webHidden/>
          </w:rPr>
          <w:fldChar w:fldCharType="begin"/>
        </w:r>
        <w:r w:rsidRPr="003B386B">
          <w:rPr>
            <w:webHidden/>
          </w:rPr>
          <w:instrText xml:space="preserve"> PAGEREF _Toc495916325 \h </w:instrText>
        </w:r>
        <w:r w:rsidRPr="003B386B">
          <w:rPr>
            <w:webHidden/>
          </w:rPr>
        </w:r>
        <w:r w:rsidRPr="003B386B">
          <w:rPr>
            <w:webHidden/>
          </w:rPr>
          <w:fldChar w:fldCharType="separate"/>
        </w:r>
        <w:r>
          <w:rPr>
            <w:webHidden/>
          </w:rPr>
          <w:t>36</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6" w:history="1">
        <w:r w:rsidRPr="003B386B">
          <w:rPr>
            <w:rStyle w:val="Hyperlink"/>
          </w:rPr>
          <w:t>6.</w:t>
        </w:r>
        <w:r w:rsidRPr="003B386B">
          <w:rPr>
            <w:rFonts w:asciiTheme="minorHAnsi" w:eastAsiaTheme="minorEastAsia" w:hAnsiTheme="minorHAnsi" w:cstheme="minorBidi"/>
            <w:sz w:val="22"/>
            <w:lang w:eastAsia="en-AU"/>
          </w:rPr>
          <w:tab/>
        </w:r>
        <w:r w:rsidRPr="003B386B">
          <w:rPr>
            <w:rStyle w:val="Hyperlink"/>
          </w:rPr>
          <w:t>References</w:t>
        </w:r>
        <w:r w:rsidRPr="003B386B">
          <w:rPr>
            <w:webHidden/>
          </w:rPr>
          <w:tab/>
        </w:r>
        <w:r w:rsidRPr="003B386B">
          <w:rPr>
            <w:webHidden/>
          </w:rPr>
          <w:fldChar w:fldCharType="begin"/>
        </w:r>
        <w:r w:rsidRPr="003B386B">
          <w:rPr>
            <w:webHidden/>
          </w:rPr>
          <w:instrText xml:space="preserve"> PAGEREF _Toc495916326 \h </w:instrText>
        </w:r>
        <w:r w:rsidRPr="003B386B">
          <w:rPr>
            <w:webHidden/>
          </w:rPr>
        </w:r>
        <w:r w:rsidRPr="003B386B">
          <w:rPr>
            <w:webHidden/>
          </w:rPr>
          <w:fldChar w:fldCharType="separate"/>
        </w:r>
        <w:r>
          <w:rPr>
            <w:webHidden/>
          </w:rPr>
          <w:t>39</w:t>
        </w:r>
        <w:r w:rsidRPr="003B386B">
          <w:rPr>
            <w:webHidden/>
          </w:rPr>
          <w:fldChar w:fldCharType="end"/>
        </w:r>
      </w:hyperlink>
    </w:p>
    <w:p w:rsidR="003B386B" w:rsidRPr="003B386B" w:rsidRDefault="003B386B" w:rsidP="003B386B">
      <w:pPr>
        <w:pStyle w:val="TOC1"/>
        <w:spacing w:after="40"/>
        <w:rPr>
          <w:rFonts w:asciiTheme="minorHAnsi" w:eastAsiaTheme="minorEastAsia" w:hAnsiTheme="minorHAnsi" w:cstheme="minorBidi"/>
          <w:sz w:val="22"/>
          <w:lang w:eastAsia="en-AU"/>
        </w:rPr>
      </w:pPr>
      <w:hyperlink w:anchor="_Toc495916327" w:history="1">
        <w:r w:rsidRPr="003B386B">
          <w:rPr>
            <w:rStyle w:val="Hyperlink"/>
            <w:b w:val="0"/>
          </w:rPr>
          <w:t>Appendix 1: Number of notifications, notification rate and ratio of current to historical mean by pathogen/condition, 2011 to 2016, WA</w:t>
        </w:r>
        <w:r w:rsidRPr="003B386B">
          <w:rPr>
            <w:webHidden/>
          </w:rPr>
          <w:tab/>
        </w:r>
        <w:r w:rsidRPr="003B386B">
          <w:rPr>
            <w:webHidden/>
          </w:rPr>
          <w:fldChar w:fldCharType="begin"/>
        </w:r>
        <w:r w:rsidRPr="003B386B">
          <w:rPr>
            <w:webHidden/>
          </w:rPr>
          <w:instrText xml:space="preserve"> PAGEREF _Toc495916327 \h </w:instrText>
        </w:r>
        <w:r w:rsidRPr="003B386B">
          <w:rPr>
            <w:webHidden/>
          </w:rPr>
        </w:r>
        <w:r w:rsidRPr="003B386B">
          <w:rPr>
            <w:webHidden/>
          </w:rPr>
          <w:fldChar w:fldCharType="separate"/>
        </w:r>
        <w:r>
          <w:rPr>
            <w:webHidden/>
          </w:rPr>
          <w:t>49</w:t>
        </w:r>
        <w:r w:rsidRPr="003B386B">
          <w:rPr>
            <w:webHidden/>
          </w:rPr>
          <w:fldChar w:fldCharType="end"/>
        </w:r>
      </w:hyperlink>
    </w:p>
    <w:p w:rsidR="008A3DEC" w:rsidRDefault="00310AE9">
      <w:pPr>
        <w:rPr>
          <w:szCs w:val="24"/>
        </w:rPr>
      </w:pPr>
      <w:r w:rsidRPr="00CC71AE">
        <w:rPr>
          <w:szCs w:val="24"/>
        </w:rPr>
        <w:fldChar w:fldCharType="end"/>
      </w:r>
    </w:p>
    <w:p w:rsidR="003B386B" w:rsidRDefault="003B386B">
      <w:pPr>
        <w:rPr>
          <w:szCs w:val="24"/>
        </w:rPr>
      </w:pPr>
    </w:p>
    <w:p w:rsidR="003B386B" w:rsidRDefault="003B386B">
      <w:pPr>
        <w:rPr>
          <w:szCs w:val="24"/>
        </w:rPr>
      </w:pPr>
    </w:p>
    <w:p w:rsidR="003B386B" w:rsidRPr="00CC71AE" w:rsidRDefault="003B386B"/>
    <w:p w:rsidR="008A3DEC" w:rsidRPr="00CC71AE" w:rsidRDefault="00E91CA4" w:rsidP="003B386B">
      <w:pPr>
        <w:pStyle w:val="TOC1"/>
        <w:spacing w:after="40"/>
      </w:pP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r w:rsidRPr="00CC71AE">
        <w:lastRenderedPageBreak/>
        <w:t>List of t</w:t>
      </w:r>
      <w:r w:rsidR="0001093C" w:rsidRPr="00CC71AE">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0"/>
      <w:bookmarkEnd w:id="61"/>
      <w:bookmarkEnd w:id="62"/>
      <w:bookmarkEnd w:id="63"/>
      <w:bookmarkEnd w:id="64"/>
      <w:bookmarkEnd w:id="65"/>
      <w:bookmarkEnd w:id="66"/>
    </w:p>
    <w:bookmarkStart w:id="67" w:name="_Toc194469175"/>
    <w:bookmarkStart w:id="68" w:name="_Toc194469176"/>
    <w:bookmarkStart w:id="69" w:name="_Toc194469305"/>
    <w:bookmarkStart w:id="70" w:name="_Toc194469306"/>
    <w:bookmarkStart w:id="71" w:name="_Toc194469763"/>
    <w:bookmarkStart w:id="72" w:name="_Toc194469764"/>
    <w:bookmarkStart w:id="73" w:name="_Toc194469843"/>
    <w:bookmarkStart w:id="74" w:name="_Toc194469844"/>
    <w:bookmarkStart w:id="75" w:name="_Toc194477552"/>
    <w:bookmarkStart w:id="76" w:name="_Toc194477553"/>
    <w:bookmarkStart w:id="77" w:name="_Toc194477643"/>
    <w:bookmarkStart w:id="78" w:name="_Toc194477644"/>
    <w:bookmarkStart w:id="79" w:name="_Toc195078759"/>
    <w:bookmarkStart w:id="80" w:name="_Toc195078760"/>
    <w:bookmarkStart w:id="81" w:name="_Toc195078891"/>
    <w:bookmarkStart w:id="82" w:name="_Toc195078892"/>
    <w:bookmarkStart w:id="83" w:name="_Toc195082109"/>
    <w:bookmarkStart w:id="84" w:name="_Toc195082110"/>
    <w:bookmarkStart w:id="85" w:name="_Toc195679309"/>
    <w:bookmarkStart w:id="86" w:name="_Toc198628834"/>
    <w:bookmarkStart w:id="87" w:name="_Toc198628835"/>
    <w:bookmarkStart w:id="88" w:name="_Toc225753217"/>
    <w:bookmarkStart w:id="89" w:name="_Toc225753218"/>
    <w:bookmarkStart w:id="90" w:name="_Toc225908689"/>
    <w:bookmarkStart w:id="91" w:name="_Toc225908690"/>
    <w:bookmarkStart w:id="92" w:name="_Toc225908808"/>
    <w:bookmarkStart w:id="93" w:name="_Toc225908809"/>
    <w:bookmarkStart w:id="94" w:name="_Toc225909020"/>
    <w:bookmarkStart w:id="95" w:name="_Toc225909021"/>
    <w:bookmarkStart w:id="96" w:name="_Toc225932715"/>
    <w:bookmarkStart w:id="97" w:name="_Toc225932716"/>
    <w:bookmarkStart w:id="98" w:name="_Toc226266821"/>
    <w:bookmarkStart w:id="99" w:name="_Toc226266822"/>
    <w:bookmarkStart w:id="100" w:name="_Toc257192823"/>
    <w:bookmarkStart w:id="101" w:name="_Toc257192824"/>
    <w:bookmarkStart w:id="102" w:name="_Toc257793843"/>
    <w:bookmarkStart w:id="103" w:name="_Toc257793844"/>
    <w:bookmarkStart w:id="104" w:name="_Toc257801550"/>
    <w:bookmarkStart w:id="105" w:name="_Toc257801551"/>
    <w:bookmarkStart w:id="106" w:name="_Toc257811698"/>
    <w:bookmarkStart w:id="107" w:name="_Toc271726042"/>
    <w:bookmarkStart w:id="108" w:name="_Toc271797129"/>
    <w:p w:rsidR="003B386B" w:rsidRDefault="00310AE9" w:rsidP="003B386B">
      <w:pPr>
        <w:pStyle w:val="TableofFigures"/>
        <w:tabs>
          <w:tab w:val="right" w:leader="dot" w:pos="9509"/>
        </w:tabs>
        <w:spacing w:after="40"/>
        <w:rPr>
          <w:rFonts w:asciiTheme="minorHAnsi" w:eastAsiaTheme="minorEastAsia" w:hAnsiTheme="minorHAnsi" w:cstheme="minorBidi"/>
          <w:noProof/>
          <w:sz w:val="22"/>
          <w:szCs w:val="22"/>
        </w:rPr>
      </w:pPr>
      <w:r w:rsidRPr="00CC71AE">
        <w:rPr>
          <w:b/>
          <w:szCs w:val="24"/>
        </w:rPr>
        <w:fldChar w:fldCharType="begin"/>
      </w:r>
      <w:r w:rsidR="007840BA" w:rsidRPr="00CC71AE">
        <w:rPr>
          <w:b/>
          <w:szCs w:val="24"/>
        </w:rPr>
        <w:instrText xml:space="preserve"> TOC \h \z \c "Table" </w:instrText>
      </w:r>
      <w:r w:rsidRPr="00CC71AE">
        <w:rPr>
          <w:b/>
          <w:szCs w:val="24"/>
        </w:rPr>
        <w:fldChar w:fldCharType="separate"/>
      </w:r>
      <w:hyperlink w:anchor="_Toc495916614" w:history="1">
        <w:r w:rsidR="003B386B" w:rsidRPr="00BD74EE">
          <w:rPr>
            <w:rStyle w:val="Hyperlink"/>
            <w:noProof/>
          </w:rPr>
          <w:t>Table 1</w:t>
        </w:r>
        <w:r w:rsidR="003B386B" w:rsidRPr="00BD74EE">
          <w:rPr>
            <w:rStyle w:val="Hyperlink"/>
            <w:rFonts w:cs="Arial"/>
            <w:noProof/>
          </w:rPr>
          <w:t xml:space="preserve">. Number and proportion of the top 10 </w:t>
        </w:r>
        <w:r w:rsidR="003B386B" w:rsidRPr="00BD74EE">
          <w:rPr>
            <w:rStyle w:val="Hyperlink"/>
            <w:rFonts w:cs="Arial"/>
            <w:i/>
            <w:noProof/>
          </w:rPr>
          <w:t>Salmonella</w:t>
        </w:r>
        <w:r w:rsidR="003B386B" w:rsidRPr="00BD74EE">
          <w:rPr>
            <w:rStyle w:val="Hyperlink"/>
            <w:rFonts w:cs="Arial"/>
            <w:noProof/>
          </w:rPr>
          <w:t xml:space="preserve"> serotypes notified in WA, 2016, with comparison to the 5-year average</w:t>
        </w:r>
        <w:r w:rsidR="003B386B">
          <w:rPr>
            <w:noProof/>
            <w:webHidden/>
          </w:rPr>
          <w:tab/>
        </w:r>
        <w:r w:rsidR="003B386B">
          <w:rPr>
            <w:noProof/>
            <w:webHidden/>
          </w:rPr>
          <w:fldChar w:fldCharType="begin"/>
        </w:r>
        <w:r w:rsidR="003B386B">
          <w:rPr>
            <w:noProof/>
            <w:webHidden/>
          </w:rPr>
          <w:instrText xml:space="preserve"> PAGEREF _Toc495916614 \h </w:instrText>
        </w:r>
        <w:r w:rsidR="003B386B">
          <w:rPr>
            <w:noProof/>
            <w:webHidden/>
          </w:rPr>
        </w:r>
        <w:r w:rsidR="003B386B">
          <w:rPr>
            <w:noProof/>
            <w:webHidden/>
          </w:rPr>
          <w:fldChar w:fldCharType="separate"/>
        </w:r>
        <w:r w:rsidR="003B386B">
          <w:rPr>
            <w:noProof/>
            <w:webHidden/>
          </w:rPr>
          <w:t>19</w:t>
        </w:r>
        <w:r w:rsidR="003B386B">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15" w:history="1">
        <w:r w:rsidRPr="00BD74EE">
          <w:rPr>
            <w:rStyle w:val="Hyperlink"/>
            <w:bCs/>
            <w:noProof/>
          </w:rPr>
          <w:t>Table 2 Foodborne and probable foodborne outbreaks, 2016</w:t>
        </w:r>
        <w:r>
          <w:rPr>
            <w:noProof/>
            <w:webHidden/>
          </w:rPr>
          <w:tab/>
        </w:r>
        <w:r>
          <w:rPr>
            <w:noProof/>
            <w:webHidden/>
          </w:rPr>
          <w:fldChar w:fldCharType="begin"/>
        </w:r>
        <w:r>
          <w:rPr>
            <w:noProof/>
            <w:webHidden/>
          </w:rPr>
          <w:instrText xml:space="preserve"> PAGEREF _Toc495916615 \h </w:instrText>
        </w:r>
        <w:r>
          <w:rPr>
            <w:noProof/>
            <w:webHidden/>
          </w:rPr>
        </w:r>
        <w:r>
          <w:rPr>
            <w:noProof/>
            <w:webHidden/>
          </w:rPr>
          <w:fldChar w:fldCharType="separate"/>
        </w:r>
        <w:r>
          <w:rPr>
            <w:noProof/>
            <w:webHidden/>
          </w:rPr>
          <w:t>33</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16" w:history="1">
        <w:r w:rsidRPr="003B386B">
          <w:rPr>
            <w:rStyle w:val="Hyperlink"/>
            <w:bCs/>
            <w:noProof/>
          </w:rPr>
          <w:t>Table 3. Outbreaks due to non-foodborne transmission or unknown mode of transmission in WA by setting and agent, 2016</w:t>
        </w:r>
        <w:r w:rsidRPr="003B386B">
          <w:rPr>
            <w:noProof/>
            <w:webHidden/>
          </w:rPr>
          <w:tab/>
        </w:r>
        <w:r>
          <w:rPr>
            <w:noProof/>
            <w:webHidden/>
          </w:rPr>
          <w:fldChar w:fldCharType="begin"/>
        </w:r>
        <w:r>
          <w:rPr>
            <w:noProof/>
            <w:webHidden/>
          </w:rPr>
          <w:instrText xml:space="preserve"> PAGEREF _Toc495916616 \h </w:instrText>
        </w:r>
        <w:r>
          <w:rPr>
            <w:noProof/>
            <w:webHidden/>
          </w:rPr>
        </w:r>
        <w:r>
          <w:rPr>
            <w:noProof/>
            <w:webHidden/>
          </w:rPr>
          <w:fldChar w:fldCharType="separate"/>
        </w:r>
        <w:r>
          <w:rPr>
            <w:noProof/>
            <w:webHidden/>
          </w:rPr>
          <w:t>36</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17" w:history="1">
        <w:r w:rsidRPr="00BD74EE">
          <w:rPr>
            <w:rStyle w:val="Hyperlink"/>
            <w:bCs/>
            <w:noProof/>
          </w:rPr>
          <w:t>Table 4. Cluster investigations in WA by month investigation started, setting and agent, 2016</w:t>
        </w:r>
        <w:r>
          <w:rPr>
            <w:noProof/>
            <w:webHidden/>
          </w:rPr>
          <w:tab/>
        </w:r>
        <w:r>
          <w:rPr>
            <w:noProof/>
            <w:webHidden/>
          </w:rPr>
          <w:fldChar w:fldCharType="begin"/>
        </w:r>
        <w:r>
          <w:rPr>
            <w:noProof/>
            <w:webHidden/>
          </w:rPr>
          <w:instrText xml:space="preserve"> PAGEREF _Toc495916617 \h </w:instrText>
        </w:r>
        <w:r>
          <w:rPr>
            <w:noProof/>
            <w:webHidden/>
          </w:rPr>
        </w:r>
        <w:r>
          <w:rPr>
            <w:noProof/>
            <w:webHidden/>
          </w:rPr>
          <w:fldChar w:fldCharType="separate"/>
        </w:r>
        <w:r>
          <w:rPr>
            <w:noProof/>
            <w:webHidden/>
          </w:rPr>
          <w:t>39</w:t>
        </w:r>
        <w:r>
          <w:rPr>
            <w:noProof/>
            <w:webHidden/>
          </w:rPr>
          <w:fldChar w:fldCharType="end"/>
        </w:r>
      </w:hyperlink>
    </w:p>
    <w:p w:rsidR="008A3DEC" w:rsidRPr="00CC71AE" w:rsidRDefault="00310AE9" w:rsidP="003B386B">
      <w:pPr>
        <w:pStyle w:val="TOC1"/>
        <w:spacing w:after="40"/>
        <w:rPr>
          <w:rFonts w:eastAsia="Cambria" w:cs="Arial"/>
          <w:lang w:eastAsia="en-AU"/>
        </w:rPr>
      </w:pPr>
      <w:r w:rsidRPr="00CC71AE">
        <w:fldChar w:fldCharType="end"/>
      </w:r>
    </w:p>
    <w:p w:rsidR="008A3DEC" w:rsidRPr="00CC71AE" w:rsidRDefault="00E91CA4" w:rsidP="003B386B">
      <w:pPr>
        <w:pStyle w:val="TOC1"/>
      </w:pPr>
      <w:bookmarkStart w:id="109" w:name="_Toc322610379"/>
      <w:bookmarkStart w:id="110" w:name="_Toc322611220"/>
      <w:bookmarkStart w:id="111" w:name="_Toc322611411"/>
      <w:bookmarkStart w:id="112" w:name="_Toc327358384"/>
      <w:bookmarkStart w:id="113" w:name="_Toc291854965"/>
      <w:bookmarkStart w:id="114" w:name="_Toc318983894"/>
      <w:bookmarkStart w:id="115" w:name="_Toc318984447"/>
      <w:bookmarkStart w:id="116" w:name="_Toc319061326"/>
      <w:bookmarkStart w:id="117" w:name="_Toc322522642"/>
      <w:bookmarkStart w:id="118" w:name="_Toc322611412"/>
      <w:bookmarkStart w:id="119" w:name="_Toc327358385"/>
      <w:r w:rsidRPr="00CC71AE">
        <w:t>List of f</w:t>
      </w:r>
      <w:r w:rsidR="0001093C" w:rsidRPr="00CC71AE">
        <w:t>igures</w:t>
      </w:r>
      <w:bookmarkStart w:id="120" w:name="_Toc194377026"/>
      <w:bookmarkStart w:id="121" w:name="_Toc194467984"/>
      <w:bookmarkStart w:id="122" w:name="_Toc194469179"/>
      <w:bookmarkStart w:id="123" w:name="_Toc194469309"/>
      <w:bookmarkStart w:id="124" w:name="_Toc194469767"/>
      <w:bookmarkStart w:id="125" w:name="_Toc194469847"/>
      <w:bookmarkStart w:id="126" w:name="_Toc194477554"/>
      <w:bookmarkStart w:id="127" w:name="_Toc194477645"/>
      <w:bookmarkStart w:id="128" w:name="_Toc195078761"/>
      <w:bookmarkStart w:id="129" w:name="_Toc195078893"/>
      <w:bookmarkStart w:id="130" w:name="_Toc195082111"/>
      <w:bookmarkStart w:id="131" w:name="_Toc198628836"/>
      <w:bookmarkStart w:id="132" w:name="_Toc225753219"/>
      <w:bookmarkStart w:id="133" w:name="_Toc225908691"/>
      <w:bookmarkStart w:id="134" w:name="_Toc225908810"/>
      <w:bookmarkStart w:id="135" w:name="_Toc225909022"/>
      <w:bookmarkStart w:id="136" w:name="_Toc225932717"/>
      <w:bookmarkStart w:id="137" w:name="_Toc226266823"/>
      <w:bookmarkStart w:id="138" w:name="_Toc257192825"/>
      <w:bookmarkStart w:id="139" w:name="_Toc257793845"/>
      <w:bookmarkStart w:id="140" w:name="_Toc25780155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3B386B" w:rsidRDefault="00310AE9" w:rsidP="003B386B">
      <w:pPr>
        <w:pStyle w:val="TableofFigures"/>
        <w:tabs>
          <w:tab w:val="right" w:leader="dot" w:pos="9509"/>
        </w:tabs>
        <w:spacing w:after="40"/>
        <w:rPr>
          <w:rFonts w:asciiTheme="minorHAnsi" w:eastAsiaTheme="minorEastAsia" w:hAnsiTheme="minorHAnsi" w:cstheme="minorBidi"/>
          <w:noProof/>
          <w:sz w:val="22"/>
          <w:szCs w:val="22"/>
        </w:rPr>
      </w:pPr>
      <w:r w:rsidRPr="00CC71AE">
        <w:rPr>
          <w:rFonts w:cs="Arial"/>
          <w:szCs w:val="24"/>
        </w:rPr>
        <w:fldChar w:fldCharType="begin"/>
      </w:r>
      <w:r w:rsidR="0006088C" w:rsidRPr="00CC71AE">
        <w:rPr>
          <w:rFonts w:cs="Arial"/>
          <w:szCs w:val="24"/>
        </w:rPr>
        <w:instrText xml:space="preserve"> TOC \h \z \c "Figure" </w:instrText>
      </w:r>
      <w:r w:rsidRPr="00CC71AE">
        <w:rPr>
          <w:rFonts w:cs="Arial"/>
          <w:szCs w:val="24"/>
        </w:rPr>
        <w:fldChar w:fldCharType="separate"/>
      </w:r>
      <w:hyperlink w:anchor="_Toc495916651" w:history="1">
        <w:r w:rsidR="003B386B" w:rsidRPr="003B386B">
          <w:rPr>
            <w:rStyle w:val="Hyperlink"/>
            <w:rFonts w:cs="Arial"/>
            <w:noProof/>
          </w:rPr>
          <w:t>Figure 1. Number of cases of campylobacteriosis by year and month of onset, WA, 2011 to 2016</w:t>
        </w:r>
        <w:r w:rsidR="003B386B">
          <w:rPr>
            <w:noProof/>
            <w:webHidden/>
          </w:rPr>
          <w:tab/>
        </w:r>
        <w:r w:rsidR="003B386B">
          <w:rPr>
            <w:noProof/>
            <w:webHidden/>
          </w:rPr>
          <w:fldChar w:fldCharType="begin"/>
        </w:r>
        <w:r w:rsidR="003B386B">
          <w:rPr>
            <w:noProof/>
            <w:webHidden/>
          </w:rPr>
          <w:instrText xml:space="preserve"> PAGEREF _Toc495916651 \h </w:instrText>
        </w:r>
        <w:r w:rsidR="003B386B">
          <w:rPr>
            <w:noProof/>
            <w:webHidden/>
          </w:rPr>
        </w:r>
        <w:r w:rsidR="003B386B">
          <w:rPr>
            <w:noProof/>
            <w:webHidden/>
          </w:rPr>
          <w:fldChar w:fldCharType="separate"/>
        </w:r>
        <w:r w:rsidR="003B386B">
          <w:rPr>
            <w:noProof/>
            <w:webHidden/>
          </w:rPr>
          <w:t>15</w:t>
        </w:r>
        <w:r w:rsidR="003B386B">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2" w:history="1">
        <w:r w:rsidRPr="009F261F">
          <w:rPr>
            <w:rStyle w:val="Hyperlink"/>
            <w:noProof/>
          </w:rPr>
          <w:t>Figure 2: Age-specific notification rates for campylobacteriosis by sex, WA, 2016</w:t>
        </w:r>
        <w:r>
          <w:rPr>
            <w:noProof/>
            <w:webHidden/>
          </w:rPr>
          <w:tab/>
        </w:r>
        <w:r>
          <w:rPr>
            <w:noProof/>
            <w:webHidden/>
          </w:rPr>
          <w:fldChar w:fldCharType="begin"/>
        </w:r>
        <w:r>
          <w:rPr>
            <w:noProof/>
            <w:webHidden/>
          </w:rPr>
          <w:instrText xml:space="preserve"> PAGEREF _Toc495916652 \h </w:instrText>
        </w:r>
        <w:r>
          <w:rPr>
            <w:noProof/>
            <w:webHidden/>
          </w:rPr>
        </w:r>
        <w:r>
          <w:rPr>
            <w:noProof/>
            <w:webHidden/>
          </w:rPr>
          <w:fldChar w:fldCharType="separate"/>
        </w:r>
        <w:r>
          <w:rPr>
            <w:noProof/>
            <w:webHidden/>
          </w:rPr>
          <w:t>15</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3" w:history="1">
        <w:r w:rsidRPr="009F261F">
          <w:rPr>
            <w:rStyle w:val="Hyperlink"/>
            <w:noProof/>
          </w:rPr>
          <w:t>Figure 3. Campylobacteriosis notification rates by Aboriginality, WA, 2011 to 2016</w:t>
        </w:r>
        <w:r>
          <w:rPr>
            <w:noProof/>
            <w:webHidden/>
          </w:rPr>
          <w:tab/>
        </w:r>
        <w:r>
          <w:rPr>
            <w:noProof/>
            <w:webHidden/>
          </w:rPr>
          <w:fldChar w:fldCharType="begin"/>
        </w:r>
        <w:r>
          <w:rPr>
            <w:noProof/>
            <w:webHidden/>
          </w:rPr>
          <w:instrText xml:space="preserve"> PAGEREF _Toc495916653 \h </w:instrText>
        </w:r>
        <w:r>
          <w:rPr>
            <w:noProof/>
            <w:webHidden/>
          </w:rPr>
        </w:r>
        <w:r>
          <w:rPr>
            <w:noProof/>
            <w:webHidden/>
          </w:rPr>
          <w:fldChar w:fldCharType="separate"/>
        </w:r>
        <w:r>
          <w:rPr>
            <w:noProof/>
            <w:webHidden/>
          </w:rPr>
          <w:t>16</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4" w:history="1">
        <w:r w:rsidRPr="009F261F">
          <w:rPr>
            <w:rStyle w:val="Hyperlink"/>
            <w:rFonts w:cs="Arial"/>
            <w:noProof/>
          </w:rPr>
          <w:t>Figure 4. Campylobacteriosis notification rates by region and Aboriginality, WA, 2016</w:t>
        </w:r>
        <w:r>
          <w:rPr>
            <w:noProof/>
            <w:webHidden/>
          </w:rPr>
          <w:tab/>
        </w:r>
        <w:r>
          <w:rPr>
            <w:noProof/>
            <w:webHidden/>
          </w:rPr>
          <w:fldChar w:fldCharType="begin"/>
        </w:r>
        <w:r>
          <w:rPr>
            <w:noProof/>
            <w:webHidden/>
          </w:rPr>
          <w:instrText xml:space="preserve"> PAGEREF _Toc495916654 \h </w:instrText>
        </w:r>
        <w:r>
          <w:rPr>
            <w:noProof/>
            <w:webHidden/>
          </w:rPr>
        </w:r>
        <w:r>
          <w:rPr>
            <w:noProof/>
            <w:webHidden/>
          </w:rPr>
          <w:fldChar w:fldCharType="separate"/>
        </w:r>
        <w:r>
          <w:rPr>
            <w:noProof/>
            <w:webHidden/>
          </w:rPr>
          <w:t>16</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5" w:history="1">
        <w:r w:rsidRPr="009F261F">
          <w:rPr>
            <w:rStyle w:val="Hyperlink"/>
            <w:noProof/>
          </w:rPr>
          <w:t>Figure 5. Number of cases of salmonellosis by year and month of onset, WA, 2011 to 2016</w:t>
        </w:r>
        <w:r>
          <w:rPr>
            <w:noProof/>
            <w:webHidden/>
          </w:rPr>
          <w:tab/>
        </w:r>
        <w:r>
          <w:rPr>
            <w:noProof/>
            <w:webHidden/>
          </w:rPr>
          <w:fldChar w:fldCharType="begin"/>
        </w:r>
        <w:r>
          <w:rPr>
            <w:noProof/>
            <w:webHidden/>
          </w:rPr>
          <w:instrText xml:space="preserve"> PAGEREF _Toc495916655 \h </w:instrText>
        </w:r>
        <w:r>
          <w:rPr>
            <w:noProof/>
            <w:webHidden/>
          </w:rPr>
        </w:r>
        <w:r>
          <w:rPr>
            <w:noProof/>
            <w:webHidden/>
          </w:rPr>
          <w:fldChar w:fldCharType="separate"/>
        </w:r>
        <w:r>
          <w:rPr>
            <w:noProof/>
            <w:webHidden/>
          </w:rPr>
          <w:t>17</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6" w:history="1">
        <w:r w:rsidRPr="009F261F">
          <w:rPr>
            <w:rStyle w:val="Hyperlink"/>
            <w:rFonts w:cs="Arial"/>
            <w:noProof/>
          </w:rPr>
          <w:t>Figure 6. Age-specific notification rates for salmonellosis by sex, WA, 2016</w:t>
        </w:r>
        <w:r>
          <w:rPr>
            <w:noProof/>
            <w:webHidden/>
          </w:rPr>
          <w:tab/>
        </w:r>
        <w:r>
          <w:rPr>
            <w:noProof/>
            <w:webHidden/>
          </w:rPr>
          <w:fldChar w:fldCharType="begin"/>
        </w:r>
        <w:r>
          <w:rPr>
            <w:noProof/>
            <w:webHidden/>
          </w:rPr>
          <w:instrText xml:space="preserve"> PAGEREF _Toc495916656 \h </w:instrText>
        </w:r>
        <w:r>
          <w:rPr>
            <w:noProof/>
            <w:webHidden/>
          </w:rPr>
        </w:r>
        <w:r>
          <w:rPr>
            <w:noProof/>
            <w:webHidden/>
          </w:rPr>
          <w:fldChar w:fldCharType="separate"/>
        </w:r>
        <w:r>
          <w:rPr>
            <w:noProof/>
            <w:webHidden/>
          </w:rPr>
          <w:t>17</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7" w:history="1">
        <w:r w:rsidRPr="009F261F">
          <w:rPr>
            <w:rStyle w:val="Hyperlink"/>
            <w:rFonts w:cs="Arial"/>
            <w:noProof/>
          </w:rPr>
          <w:t xml:space="preserve">Figure 7. </w:t>
        </w:r>
        <w:r w:rsidRPr="009F261F">
          <w:rPr>
            <w:rStyle w:val="Hyperlink"/>
            <w:rFonts w:cs="Arial"/>
            <w:bCs/>
            <w:noProof/>
          </w:rPr>
          <w:t>Salmonellosis notification rates by region and Aboriginality, WA, 2016</w:t>
        </w:r>
        <w:r>
          <w:rPr>
            <w:noProof/>
            <w:webHidden/>
          </w:rPr>
          <w:tab/>
        </w:r>
        <w:r>
          <w:rPr>
            <w:noProof/>
            <w:webHidden/>
          </w:rPr>
          <w:fldChar w:fldCharType="begin"/>
        </w:r>
        <w:r>
          <w:rPr>
            <w:noProof/>
            <w:webHidden/>
          </w:rPr>
          <w:instrText xml:space="preserve"> PAGEREF _Toc495916657 \h </w:instrText>
        </w:r>
        <w:r>
          <w:rPr>
            <w:noProof/>
            <w:webHidden/>
          </w:rPr>
        </w:r>
        <w:r>
          <w:rPr>
            <w:noProof/>
            <w:webHidden/>
          </w:rPr>
          <w:fldChar w:fldCharType="separate"/>
        </w:r>
        <w:r>
          <w:rPr>
            <w:noProof/>
            <w:webHidden/>
          </w:rPr>
          <w:t>18</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8" w:history="1">
        <w:r w:rsidRPr="009F261F">
          <w:rPr>
            <w:rStyle w:val="Hyperlink"/>
            <w:noProof/>
          </w:rPr>
          <w:t>Figure 8. S</w:t>
        </w:r>
        <w:r w:rsidRPr="009F261F">
          <w:rPr>
            <w:rStyle w:val="Hyperlink"/>
            <w:rFonts w:cs="Arial"/>
            <w:noProof/>
            <w:lang w:val="en-US"/>
          </w:rPr>
          <w:t>almonellosis cases by place of acquisition, by year of onset, 2011 to 2016</w:t>
        </w:r>
        <w:r>
          <w:rPr>
            <w:noProof/>
            <w:webHidden/>
          </w:rPr>
          <w:tab/>
        </w:r>
        <w:r>
          <w:rPr>
            <w:noProof/>
            <w:webHidden/>
          </w:rPr>
          <w:fldChar w:fldCharType="begin"/>
        </w:r>
        <w:r>
          <w:rPr>
            <w:noProof/>
            <w:webHidden/>
          </w:rPr>
          <w:instrText xml:space="preserve"> PAGEREF _Toc495916658 \h </w:instrText>
        </w:r>
        <w:r>
          <w:rPr>
            <w:noProof/>
            <w:webHidden/>
          </w:rPr>
        </w:r>
        <w:r>
          <w:rPr>
            <w:noProof/>
            <w:webHidden/>
          </w:rPr>
          <w:fldChar w:fldCharType="separate"/>
        </w:r>
        <w:r>
          <w:rPr>
            <w:noProof/>
            <w:webHidden/>
          </w:rPr>
          <w:t>19</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59" w:history="1">
        <w:r w:rsidRPr="009F261F">
          <w:rPr>
            <w:rStyle w:val="Hyperlink"/>
            <w:noProof/>
          </w:rPr>
          <w:t>Figure 9. Number of cases of cryptosporidiosis by year and month of onset, WA, 2011 to 2016</w:t>
        </w:r>
        <w:r>
          <w:rPr>
            <w:noProof/>
            <w:webHidden/>
          </w:rPr>
          <w:tab/>
        </w:r>
        <w:r>
          <w:rPr>
            <w:noProof/>
            <w:webHidden/>
          </w:rPr>
          <w:fldChar w:fldCharType="begin"/>
        </w:r>
        <w:r>
          <w:rPr>
            <w:noProof/>
            <w:webHidden/>
          </w:rPr>
          <w:instrText xml:space="preserve"> PAGEREF _Toc495916659 \h </w:instrText>
        </w:r>
        <w:r>
          <w:rPr>
            <w:noProof/>
            <w:webHidden/>
          </w:rPr>
        </w:r>
        <w:r>
          <w:rPr>
            <w:noProof/>
            <w:webHidden/>
          </w:rPr>
          <w:fldChar w:fldCharType="separate"/>
        </w:r>
        <w:r>
          <w:rPr>
            <w:noProof/>
            <w:webHidden/>
          </w:rPr>
          <w:t>20</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0" w:history="1">
        <w:r w:rsidRPr="009F261F">
          <w:rPr>
            <w:rStyle w:val="Hyperlink"/>
            <w:rFonts w:cs="Arial"/>
            <w:noProof/>
          </w:rPr>
          <w:t>Figure 10. Age-specific notification rates for cryptosporidiosis by sex, WA, 2016</w:t>
        </w:r>
        <w:r>
          <w:rPr>
            <w:noProof/>
            <w:webHidden/>
          </w:rPr>
          <w:tab/>
        </w:r>
        <w:r>
          <w:rPr>
            <w:noProof/>
            <w:webHidden/>
          </w:rPr>
          <w:fldChar w:fldCharType="begin"/>
        </w:r>
        <w:r>
          <w:rPr>
            <w:noProof/>
            <w:webHidden/>
          </w:rPr>
          <w:instrText xml:space="preserve"> PAGEREF _Toc495916660 \h </w:instrText>
        </w:r>
        <w:r>
          <w:rPr>
            <w:noProof/>
            <w:webHidden/>
          </w:rPr>
        </w:r>
        <w:r>
          <w:rPr>
            <w:noProof/>
            <w:webHidden/>
          </w:rPr>
          <w:fldChar w:fldCharType="separate"/>
        </w:r>
        <w:r>
          <w:rPr>
            <w:noProof/>
            <w:webHidden/>
          </w:rPr>
          <w:t>21</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1" w:history="1">
        <w:r w:rsidRPr="009F261F">
          <w:rPr>
            <w:rStyle w:val="Hyperlink"/>
            <w:rFonts w:cs="Arial"/>
            <w:noProof/>
          </w:rPr>
          <w:t>Figure 11. Cryptosporidiosis notification rates by region and Aboriginality, WA, 2016</w:t>
        </w:r>
        <w:r>
          <w:rPr>
            <w:noProof/>
            <w:webHidden/>
          </w:rPr>
          <w:tab/>
        </w:r>
        <w:r>
          <w:rPr>
            <w:noProof/>
            <w:webHidden/>
          </w:rPr>
          <w:fldChar w:fldCharType="begin"/>
        </w:r>
        <w:r>
          <w:rPr>
            <w:noProof/>
            <w:webHidden/>
          </w:rPr>
          <w:instrText xml:space="preserve"> PAGEREF _Toc495916661 \h </w:instrText>
        </w:r>
        <w:r>
          <w:rPr>
            <w:noProof/>
            <w:webHidden/>
          </w:rPr>
        </w:r>
        <w:r>
          <w:rPr>
            <w:noProof/>
            <w:webHidden/>
          </w:rPr>
          <w:fldChar w:fldCharType="separate"/>
        </w:r>
        <w:r>
          <w:rPr>
            <w:noProof/>
            <w:webHidden/>
          </w:rPr>
          <w:t>21</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2" w:history="1">
        <w:r w:rsidRPr="009F261F">
          <w:rPr>
            <w:rStyle w:val="Hyperlink"/>
            <w:noProof/>
          </w:rPr>
          <w:t>Figure 12 Number of cases of rotavirus infection by year and month of onset, WA, 2011 to 2016</w:t>
        </w:r>
        <w:r>
          <w:rPr>
            <w:noProof/>
            <w:webHidden/>
          </w:rPr>
          <w:tab/>
        </w:r>
        <w:r>
          <w:rPr>
            <w:noProof/>
            <w:webHidden/>
          </w:rPr>
          <w:fldChar w:fldCharType="begin"/>
        </w:r>
        <w:r>
          <w:rPr>
            <w:noProof/>
            <w:webHidden/>
          </w:rPr>
          <w:instrText xml:space="preserve"> PAGEREF _Toc495916662 \h </w:instrText>
        </w:r>
        <w:r>
          <w:rPr>
            <w:noProof/>
            <w:webHidden/>
          </w:rPr>
        </w:r>
        <w:r>
          <w:rPr>
            <w:noProof/>
            <w:webHidden/>
          </w:rPr>
          <w:fldChar w:fldCharType="separate"/>
        </w:r>
        <w:r>
          <w:rPr>
            <w:noProof/>
            <w:webHidden/>
          </w:rPr>
          <w:t>22</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3" w:history="1">
        <w:r w:rsidRPr="009F261F">
          <w:rPr>
            <w:rStyle w:val="Hyperlink"/>
            <w:rFonts w:cs="Arial"/>
            <w:noProof/>
          </w:rPr>
          <w:t xml:space="preserve">Figure 13. </w:t>
        </w:r>
        <w:r w:rsidRPr="009F261F">
          <w:rPr>
            <w:rStyle w:val="Hyperlink"/>
            <w:rFonts w:cs="Arial"/>
            <w:bCs/>
            <w:noProof/>
          </w:rPr>
          <w:t>Age-specific notification rates for rotavirus by sex, WA, 2016</w:t>
        </w:r>
        <w:r>
          <w:rPr>
            <w:noProof/>
            <w:webHidden/>
          </w:rPr>
          <w:tab/>
        </w:r>
        <w:r>
          <w:rPr>
            <w:noProof/>
            <w:webHidden/>
          </w:rPr>
          <w:fldChar w:fldCharType="begin"/>
        </w:r>
        <w:r>
          <w:rPr>
            <w:noProof/>
            <w:webHidden/>
          </w:rPr>
          <w:instrText xml:space="preserve"> PAGEREF _Toc495916663 \h </w:instrText>
        </w:r>
        <w:r>
          <w:rPr>
            <w:noProof/>
            <w:webHidden/>
          </w:rPr>
        </w:r>
        <w:r>
          <w:rPr>
            <w:noProof/>
            <w:webHidden/>
          </w:rPr>
          <w:fldChar w:fldCharType="separate"/>
        </w:r>
        <w:r>
          <w:rPr>
            <w:noProof/>
            <w:webHidden/>
          </w:rPr>
          <w:t>22</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4" w:history="1">
        <w:r w:rsidRPr="009F261F">
          <w:rPr>
            <w:rStyle w:val="Hyperlink"/>
            <w:noProof/>
          </w:rPr>
          <w:t>Figure 14. Rotavirus notification rates by region and Aboriginality, WA, 2016</w:t>
        </w:r>
        <w:r>
          <w:rPr>
            <w:noProof/>
            <w:webHidden/>
          </w:rPr>
          <w:tab/>
        </w:r>
        <w:r>
          <w:rPr>
            <w:noProof/>
            <w:webHidden/>
          </w:rPr>
          <w:fldChar w:fldCharType="begin"/>
        </w:r>
        <w:r>
          <w:rPr>
            <w:noProof/>
            <w:webHidden/>
          </w:rPr>
          <w:instrText xml:space="preserve"> PAGEREF _Toc495916664 \h </w:instrText>
        </w:r>
        <w:r>
          <w:rPr>
            <w:noProof/>
            <w:webHidden/>
          </w:rPr>
        </w:r>
        <w:r>
          <w:rPr>
            <w:noProof/>
            <w:webHidden/>
          </w:rPr>
          <w:fldChar w:fldCharType="separate"/>
        </w:r>
        <w:r>
          <w:rPr>
            <w:noProof/>
            <w:webHidden/>
          </w:rPr>
          <w:t>23</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5" w:history="1">
        <w:r w:rsidRPr="009F261F">
          <w:rPr>
            <w:rStyle w:val="Hyperlink"/>
            <w:rFonts w:cs="Arial"/>
            <w:noProof/>
          </w:rPr>
          <w:t xml:space="preserve">Figure 15. Number of cases of shigellosis by year and month of onset, WA, </w:t>
        </w:r>
        <w:r w:rsidRPr="009F261F">
          <w:rPr>
            <w:rStyle w:val="Hyperlink"/>
            <w:rFonts w:cs="Arial"/>
            <w:bCs/>
            <w:noProof/>
          </w:rPr>
          <w:t>2011 to 2016</w:t>
        </w:r>
        <w:r>
          <w:rPr>
            <w:noProof/>
            <w:webHidden/>
          </w:rPr>
          <w:tab/>
        </w:r>
        <w:r>
          <w:rPr>
            <w:noProof/>
            <w:webHidden/>
          </w:rPr>
          <w:fldChar w:fldCharType="begin"/>
        </w:r>
        <w:r>
          <w:rPr>
            <w:noProof/>
            <w:webHidden/>
          </w:rPr>
          <w:instrText xml:space="preserve"> PAGEREF _Toc495916665 \h </w:instrText>
        </w:r>
        <w:r>
          <w:rPr>
            <w:noProof/>
            <w:webHidden/>
          </w:rPr>
        </w:r>
        <w:r>
          <w:rPr>
            <w:noProof/>
            <w:webHidden/>
          </w:rPr>
          <w:fldChar w:fldCharType="separate"/>
        </w:r>
        <w:r>
          <w:rPr>
            <w:noProof/>
            <w:webHidden/>
          </w:rPr>
          <w:t>24</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6" w:history="1">
        <w:r w:rsidRPr="009F261F">
          <w:rPr>
            <w:rStyle w:val="Hyperlink"/>
            <w:noProof/>
          </w:rPr>
          <w:t xml:space="preserve">Figure 16. Age-specific notification rates for shigellosis by sex, WA, </w:t>
        </w:r>
        <w:r w:rsidRPr="009F261F">
          <w:rPr>
            <w:rStyle w:val="Hyperlink"/>
            <w:bCs/>
            <w:noProof/>
          </w:rPr>
          <w:t>2016</w:t>
        </w:r>
        <w:r>
          <w:rPr>
            <w:noProof/>
            <w:webHidden/>
          </w:rPr>
          <w:tab/>
        </w:r>
        <w:r>
          <w:rPr>
            <w:noProof/>
            <w:webHidden/>
          </w:rPr>
          <w:fldChar w:fldCharType="begin"/>
        </w:r>
        <w:r>
          <w:rPr>
            <w:noProof/>
            <w:webHidden/>
          </w:rPr>
          <w:instrText xml:space="preserve"> PAGEREF _Toc495916666 \h </w:instrText>
        </w:r>
        <w:r>
          <w:rPr>
            <w:noProof/>
            <w:webHidden/>
          </w:rPr>
        </w:r>
        <w:r>
          <w:rPr>
            <w:noProof/>
            <w:webHidden/>
          </w:rPr>
          <w:fldChar w:fldCharType="separate"/>
        </w:r>
        <w:r>
          <w:rPr>
            <w:noProof/>
            <w:webHidden/>
          </w:rPr>
          <w:t>24</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7" w:history="1">
        <w:r w:rsidRPr="009F261F">
          <w:rPr>
            <w:rStyle w:val="Hyperlink"/>
            <w:rFonts w:cs="Arial"/>
            <w:noProof/>
          </w:rPr>
          <w:t xml:space="preserve">Figure 17. Shigellosis notification rates by region and Aboriginality, WA, </w:t>
        </w:r>
        <w:r w:rsidRPr="009F261F">
          <w:rPr>
            <w:rStyle w:val="Hyperlink"/>
            <w:rFonts w:cs="Arial"/>
            <w:bCs/>
            <w:noProof/>
          </w:rPr>
          <w:t>2016</w:t>
        </w:r>
        <w:r>
          <w:rPr>
            <w:noProof/>
            <w:webHidden/>
          </w:rPr>
          <w:tab/>
        </w:r>
        <w:r>
          <w:rPr>
            <w:noProof/>
            <w:webHidden/>
          </w:rPr>
          <w:fldChar w:fldCharType="begin"/>
        </w:r>
        <w:r>
          <w:rPr>
            <w:noProof/>
            <w:webHidden/>
          </w:rPr>
          <w:instrText xml:space="preserve"> PAGEREF _Toc495916667 \h </w:instrText>
        </w:r>
        <w:r>
          <w:rPr>
            <w:noProof/>
            <w:webHidden/>
          </w:rPr>
        </w:r>
        <w:r>
          <w:rPr>
            <w:noProof/>
            <w:webHidden/>
          </w:rPr>
          <w:fldChar w:fldCharType="separate"/>
        </w:r>
        <w:r>
          <w:rPr>
            <w:noProof/>
            <w:webHidden/>
          </w:rPr>
          <w:t>25</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8" w:history="1">
        <w:r w:rsidRPr="009F261F">
          <w:rPr>
            <w:rStyle w:val="Hyperlink"/>
            <w:rFonts w:cs="Arial"/>
            <w:noProof/>
          </w:rPr>
          <w:t>Figure 18.</w:t>
        </w:r>
        <w:r w:rsidRPr="009F261F">
          <w:rPr>
            <w:rStyle w:val="Hyperlink"/>
            <w:rFonts w:cs="Arial"/>
            <w:noProof/>
            <w:lang w:val="en-US"/>
          </w:rPr>
          <w:t xml:space="preserve"> Shigellosis cases by place of acquisition and year of onset, 2011 to 2016</w:t>
        </w:r>
        <w:r>
          <w:rPr>
            <w:noProof/>
            <w:webHidden/>
          </w:rPr>
          <w:tab/>
        </w:r>
        <w:r>
          <w:rPr>
            <w:noProof/>
            <w:webHidden/>
          </w:rPr>
          <w:fldChar w:fldCharType="begin"/>
        </w:r>
        <w:r>
          <w:rPr>
            <w:noProof/>
            <w:webHidden/>
          </w:rPr>
          <w:instrText xml:space="preserve"> PAGEREF _Toc495916668 \h </w:instrText>
        </w:r>
        <w:r>
          <w:rPr>
            <w:noProof/>
            <w:webHidden/>
          </w:rPr>
        </w:r>
        <w:r>
          <w:rPr>
            <w:noProof/>
            <w:webHidden/>
          </w:rPr>
          <w:fldChar w:fldCharType="separate"/>
        </w:r>
        <w:r>
          <w:rPr>
            <w:noProof/>
            <w:webHidden/>
          </w:rPr>
          <w:t>25</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69" w:history="1">
        <w:r w:rsidRPr="009F261F">
          <w:rPr>
            <w:rStyle w:val="Hyperlink"/>
            <w:rFonts w:cs="Arial"/>
            <w:noProof/>
            <w:lang w:val="en-US"/>
          </w:rPr>
          <w:t>Figure 19. Place of acquisition for hepatitis A cases, 2011 to 2016</w:t>
        </w:r>
        <w:r>
          <w:rPr>
            <w:noProof/>
            <w:webHidden/>
          </w:rPr>
          <w:tab/>
        </w:r>
        <w:r>
          <w:rPr>
            <w:noProof/>
            <w:webHidden/>
          </w:rPr>
          <w:fldChar w:fldCharType="begin"/>
        </w:r>
        <w:r>
          <w:rPr>
            <w:noProof/>
            <w:webHidden/>
          </w:rPr>
          <w:instrText xml:space="preserve"> PAGEREF _Toc495916669 \h </w:instrText>
        </w:r>
        <w:r>
          <w:rPr>
            <w:noProof/>
            <w:webHidden/>
          </w:rPr>
        </w:r>
        <w:r>
          <w:rPr>
            <w:noProof/>
            <w:webHidden/>
          </w:rPr>
          <w:fldChar w:fldCharType="separate"/>
        </w:r>
        <w:r>
          <w:rPr>
            <w:noProof/>
            <w:webHidden/>
          </w:rPr>
          <w:t>26</w:t>
        </w:r>
        <w:r>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70" w:history="1">
        <w:r w:rsidRPr="009F261F">
          <w:rPr>
            <w:rStyle w:val="Hyperlink"/>
            <w:noProof/>
          </w:rPr>
          <w:t>Figure 20. Notifications of listeriosis showing non-pregnancy related infections and deaths, and materno-foetal infections and deaths, WA, 2011 to 2016.</w:t>
        </w:r>
        <w:r>
          <w:rPr>
            <w:noProof/>
            <w:webHidden/>
          </w:rPr>
          <w:tab/>
        </w:r>
        <w:r>
          <w:rPr>
            <w:noProof/>
            <w:webHidden/>
          </w:rPr>
          <w:fldChar w:fldCharType="begin"/>
        </w:r>
        <w:r>
          <w:rPr>
            <w:noProof/>
            <w:webHidden/>
          </w:rPr>
          <w:instrText xml:space="preserve"> PAGEREF _Toc495916670 \h </w:instrText>
        </w:r>
        <w:r>
          <w:rPr>
            <w:noProof/>
            <w:webHidden/>
          </w:rPr>
        </w:r>
        <w:r>
          <w:rPr>
            <w:noProof/>
            <w:webHidden/>
          </w:rPr>
          <w:fldChar w:fldCharType="separate"/>
        </w:r>
        <w:r>
          <w:rPr>
            <w:noProof/>
            <w:webHidden/>
          </w:rPr>
          <w:t>28</w:t>
        </w:r>
        <w:r>
          <w:rPr>
            <w:noProof/>
            <w:webHidden/>
          </w:rPr>
          <w:fldChar w:fldCharType="end"/>
        </w:r>
      </w:hyperlink>
    </w:p>
    <w:p w:rsidR="003B386B" w:rsidRP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71" w:history="1">
        <w:r w:rsidRPr="003B386B">
          <w:rPr>
            <w:rStyle w:val="Hyperlink"/>
            <w:noProof/>
          </w:rPr>
          <w:t xml:space="preserve">Figure 21. </w:t>
        </w:r>
        <w:r w:rsidRPr="003B386B">
          <w:rPr>
            <w:rStyle w:val="Hyperlink"/>
            <w:rFonts w:cs="Arial"/>
            <w:noProof/>
          </w:rPr>
          <w:t xml:space="preserve"> Number of gastroenteritis outbreaks designated as non-foodborne or with unknown mode of transmission reported in WA, in 2016</w:t>
        </w:r>
        <w:r w:rsidRPr="003B386B">
          <w:rPr>
            <w:noProof/>
            <w:webHidden/>
          </w:rPr>
          <w:tab/>
        </w:r>
        <w:r w:rsidRPr="003B386B">
          <w:rPr>
            <w:noProof/>
            <w:webHidden/>
          </w:rPr>
          <w:fldChar w:fldCharType="begin"/>
        </w:r>
        <w:r w:rsidRPr="003B386B">
          <w:rPr>
            <w:noProof/>
            <w:webHidden/>
          </w:rPr>
          <w:instrText xml:space="preserve"> PAGEREF _Toc495916671 \h </w:instrText>
        </w:r>
        <w:r w:rsidRPr="003B386B">
          <w:rPr>
            <w:noProof/>
            <w:webHidden/>
          </w:rPr>
        </w:r>
        <w:r w:rsidRPr="003B386B">
          <w:rPr>
            <w:noProof/>
            <w:webHidden/>
          </w:rPr>
          <w:fldChar w:fldCharType="separate"/>
        </w:r>
        <w:r>
          <w:rPr>
            <w:noProof/>
            <w:webHidden/>
          </w:rPr>
          <w:t>35</w:t>
        </w:r>
        <w:r w:rsidRPr="003B386B">
          <w:rPr>
            <w:noProof/>
            <w:webHidden/>
          </w:rPr>
          <w:fldChar w:fldCharType="end"/>
        </w:r>
      </w:hyperlink>
    </w:p>
    <w:p w:rsidR="003B386B" w:rsidRDefault="003B386B" w:rsidP="003B386B">
      <w:pPr>
        <w:pStyle w:val="TableofFigures"/>
        <w:tabs>
          <w:tab w:val="right" w:leader="dot" w:pos="9509"/>
        </w:tabs>
        <w:spacing w:after="40"/>
        <w:rPr>
          <w:rFonts w:asciiTheme="minorHAnsi" w:eastAsiaTheme="minorEastAsia" w:hAnsiTheme="minorHAnsi" w:cstheme="minorBidi"/>
          <w:noProof/>
          <w:sz w:val="22"/>
          <w:szCs w:val="22"/>
        </w:rPr>
      </w:pPr>
      <w:hyperlink w:anchor="_Toc495916672" w:history="1">
        <w:r w:rsidRPr="009F261F">
          <w:rPr>
            <w:rStyle w:val="Hyperlink"/>
            <w:noProof/>
          </w:rPr>
          <w:t xml:space="preserve">Figure 22. Notifications of </w:t>
        </w:r>
        <w:r w:rsidRPr="009F261F">
          <w:rPr>
            <w:rStyle w:val="Hyperlink"/>
            <w:i/>
            <w:noProof/>
          </w:rPr>
          <w:t>Salmonella</w:t>
        </w:r>
        <w:r w:rsidRPr="009F261F">
          <w:rPr>
            <w:rStyle w:val="Hyperlink"/>
            <w:noProof/>
          </w:rPr>
          <w:t xml:space="preserve"> Typhimurium PFGE 0001 in WA</w:t>
        </w:r>
        <w:r>
          <w:rPr>
            <w:noProof/>
            <w:webHidden/>
          </w:rPr>
          <w:tab/>
        </w:r>
        <w:r>
          <w:rPr>
            <w:noProof/>
            <w:webHidden/>
          </w:rPr>
          <w:fldChar w:fldCharType="begin"/>
        </w:r>
        <w:r>
          <w:rPr>
            <w:noProof/>
            <w:webHidden/>
          </w:rPr>
          <w:instrText xml:space="preserve"> PAGEREF _Toc495916672 \h </w:instrText>
        </w:r>
        <w:r>
          <w:rPr>
            <w:noProof/>
            <w:webHidden/>
          </w:rPr>
        </w:r>
        <w:r>
          <w:rPr>
            <w:noProof/>
            <w:webHidden/>
          </w:rPr>
          <w:fldChar w:fldCharType="separate"/>
        </w:r>
        <w:r>
          <w:rPr>
            <w:noProof/>
            <w:webHidden/>
          </w:rPr>
          <w:t>37</w:t>
        </w:r>
        <w:r>
          <w:rPr>
            <w:noProof/>
            <w:webHidden/>
          </w:rPr>
          <w:fldChar w:fldCharType="end"/>
        </w:r>
      </w:hyperlink>
    </w:p>
    <w:p w:rsidR="003B386B" w:rsidRDefault="003B386B" w:rsidP="003B386B">
      <w:pPr>
        <w:pStyle w:val="TableofFigures"/>
        <w:tabs>
          <w:tab w:val="right" w:leader="dot" w:pos="9509"/>
        </w:tabs>
        <w:spacing w:after="40"/>
        <w:rPr>
          <w:rStyle w:val="Hyperlink"/>
          <w:noProof/>
        </w:rPr>
      </w:pPr>
      <w:hyperlink w:anchor="_Toc495916673" w:history="1">
        <w:r w:rsidRPr="009F261F">
          <w:rPr>
            <w:rStyle w:val="Hyperlink"/>
            <w:noProof/>
          </w:rPr>
          <w:t xml:space="preserve">Figure 23. Notifications of </w:t>
        </w:r>
        <w:r w:rsidRPr="009F261F">
          <w:rPr>
            <w:rStyle w:val="Hyperlink"/>
            <w:i/>
            <w:noProof/>
          </w:rPr>
          <w:t>Salmonella</w:t>
        </w:r>
        <w:r w:rsidRPr="009F261F">
          <w:rPr>
            <w:rStyle w:val="Hyperlink"/>
            <w:noProof/>
          </w:rPr>
          <w:t xml:space="preserve"> Typhimurium MLVA 03-17-09-12-523 in WA, 2016</w:t>
        </w:r>
        <w:r>
          <w:rPr>
            <w:noProof/>
            <w:webHidden/>
          </w:rPr>
          <w:tab/>
        </w:r>
        <w:r>
          <w:rPr>
            <w:noProof/>
            <w:webHidden/>
          </w:rPr>
          <w:fldChar w:fldCharType="begin"/>
        </w:r>
        <w:r>
          <w:rPr>
            <w:noProof/>
            <w:webHidden/>
          </w:rPr>
          <w:instrText xml:space="preserve"> PAGEREF _Toc495916673 \h </w:instrText>
        </w:r>
        <w:r>
          <w:rPr>
            <w:noProof/>
            <w:webHidden/>
          </w:rPr>
        </w:r>
        <w:r>
          <w:rPr>
            <w:noProof/>
            <w:webHidden/>
          </w:rPr>
          <w:fldChar w:fldCharType="separate"/>
        </w:r>
        <w:r>
          <w:rPr>
            <w:noProof/>
            <w:webHidden/>
          </w:rPr>
          <w:t>38</w:t>
        </w:r>
        <w:r>
          <w:rPr>
            <w:noProof/>
            <w:webHidden/>
          </w:rPr>
          <w:fldChar w:fldCharType="end"/>
        </w:r>
      </w:hyperlink>
    </w:p>
    <w:p w:rsidR="003B386B" w:rsidRPr="003B386B" w:rsidRDefault="003B386B" w:rsidP="003B386B">
      <w:pPr>
        <w:rPr>
          <w:noProof/>
          <w:lang w:eastAsia="en-AU"/>
        </w:rPr>
      </w:pPr>
    </w:p>
    <w:p w:rsidR="008A3DEC" w:rsidRPr="00CC71AE" w:rsidRDefault="00310AE9" w:rsidP="00C36B67">
      <w:pPr>
        <w:pStyle w:val="Heading1"/>
        <w:keepLines w:val="0"/>
        <w:numPr>
          <w:ilvl w:val="0"/>
          <w:numId w:val="25"/>
        </w:numPr>
        <w:spacing w:before="200"/>
        <w:ind w:left="357" w:hanging="357"/>
        <w:rPr>
          <w:color w:val="000000"/>
        </w:rPr>
      </w:pPr>
      <w:r w:rsidRPr="00CC71AE">
        <w:rPr>
          <w:rFonts w:cs="Arial"/>
          <w:sz w:val="24"/>
          <w:szCs w:val="24"/>
        </w:rPr>
        <w:lastRenderedPageBreak/>
        <w:fldChar w:fldCharType="end"/>
      </w:r>
      <w:bookmarkStart w:id="141" w:name="_Toc291854966"/>
      <w:bookmarkStart w:id="142" w:name="_Toc318984448"/>
      <w:bookmarkStart w:id="143" w:name="_Toc319061327"/>
      <w:bookmarkStart w:id="144" w:name="_Toc322522643"/>
      <w:bookmarkStart w:id="145" w:name="_Toc327358386"/>
      <w:bookmarkStart w:id="146" w:name="_Toc495916294"/>
      <w:r w:rsidR="0001093C" w:rsidRPr="00CC71AE">
        <w:rPr>
          <w:color w:val="000000"/>
        </w:rPr>
        <w:t>Introduction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A3DEC" w:rsidRPr="00BF7400" w:rsidRDefault="00382A12" w:rsidP="00C36B67">
      <w:pPr>
        <w:pStyle w:val="BodyText"/>
        <w:spacing w:before="120" w:line="360" w:lineRule="auto"/>
        <w:ind w:right="45"/>
        <w:rPr>
          <w:rFonts w:ascii="Arial" w:hAnsi="Arial" w:cs="Arial"/>
          <w:szCs w:val="24"/>
        </w:rPr>
      </w:pPr>
      <w:r w:rsidRPr="00BF7400">
        <w:rPr>
          <w:rFonts w:ascii="Arial" w:hAnsi="Arial" w:cs="Arial"/>
          <w:szCs w:val="24"/>
        </w:rPr>
        <w:t>It has been estimated that there are 5.4 million cases of foodborne illness in Australia each year and that the cost of this illness is estimated at $1.2 billion per year</w:t>
      </w:r>
      <w:r w:rsidR="008F17FB" w:rsidRPr="00BF7400">
        <w:rPr>
          <w:rFonts w:ascii="Arial" w:hAnsi="Arial" w:cs="Arial"/>
          <w:szCs w:val="24"/>
          <w:vertAlign w:val="superscript"/>
        </w:rPr>
        <w:t>1</w:t>
      </w:r>
      <w:r w:rsidR="008F17FB" w:rsidRPr="00BF7400">
        <w:rPr>
          <w:rFonts w:ascii="Arial" w:hAnsi="Arial" w:cs="Arial"/>
          <w:szCs w:val="24"/>
        </w:rPr>
        <w:t xml:space="preserve">. </w:t>
      </w:r>
      <w:r w:rsidRPr="00BF7400">
        <w:rPr>
          <w:rFonts w:ascii="Arial" w:hAnsi="Arial" w:cs="Arial"/>
          <w:szCs w:val="24"/>
        </w:rPr>
        <w:t>This is likely to be</w:t>
      </w:r>
      <w:r w:rsidR="00875A34" w:rsidRPr="00BF7400">
        <w:rPr>
          <w:rFonts w:ascii="Arial" w:hAnsi="Arial" w:cs="Arial"/>
          <w:szCs w:val="24"/>
        </w:rPr>
        <w:t xml:space="preserve"> an</w:t>
      </w:r>
      <w:r w:rsidRPr="00BF7400">
        <w:rPr>
          <w:rFonts w:ascii="Arial" w:hAnsi="Arial" w:cs="Arial"/>
          <w:szCs w:val="24"/>
        </w:rPr>
        <w:t xml:space="preserve"> underestimate of </w:t>
      </w:r>
      <w:r w:rsidR="00875A34" w:rsidRPr="00BF7400">
        <w:rPr>
          <w:rFonts w:ascii="Arial" w:hAnsi="Arial" w:cs="Arial"/>
          <w:szCs w:val="24"/>
        </w:rPr>
        <w:t xml:space="preserve">the </w:t>
      </w:r>
      <w:r w:rsidRPr="00BF7400">
        <w:rPr>
          <w:rFonts w:ascii="Arial" w:hAnsi="Arial" w:cs="Arial"/>
          <w:szCs w:val="24"/>
        </w:rPr>
        <w:t>cost of enteric illness in Australia as not all enteric infections are cause</w:t>
      </w:r>
      <w:r w:rsidR="00227880" w:rsidRPr="00BF7400">
        <w:rPr>
          <w:rFonts w:ascii="Arial" w:hAnsi="Arial" w:cs="Arial"/>
          <w:szCs w:val="24"/>
        </w:rPr>
        <w:t xml:space="preserve">d by foodborne transmission. Other modes of transmission are also very important causes of enteric infection including </w:t>
      </w:r>
      <w:r w:rsidRPr="00BF7400">
        <w:rPr>
          <w:rFonts w:ascii="Arial" w:hAnsi="Arial" w:cs="Arial"/>
          <w:szCs w:val="24"/>
        </w:rPr>
        <w:t>person</w:t>
      </w:r>
      <w:r w:rsidR="00B526F6">
        <w:rPr>
          <w:rFonts w:ascii="Arial" w:hAnsi="Arial" w:cs="Arial"/>
          <w:szCs w:val="24"/>
        </w:rPr>
        <w:t>-</w:t>
      </w:r>
      <w:r w:rsidRPr="00BF7400">
        <w:rPr>
          <w:rFonts w:ascii="Arial" w:hAnsi="Arial" w:cs="Arial"/>
          <w:szCs w:val="24"/>
        </w:rPr>
        <w:t>to person</w:t>
      </w:r>
      <w:r w:rsidR="00227880" w:rsidRPr="00BF7400">
        <w:rPr>
          <w:rFonts w:ascii="Arial" w:hAnsi="Arial" w:cs="Arial"/>
          <w:szCs w:val="24"/>
        </w:rPr>
        <w:t>, animal</w:t>
      </w:r>
      <w:r w:rsidR="00B526F6">
        <w:rPr>
          <w:rFonts w:ascii="Arial" w:hAnsi="Arial" w:cs="Arial"/>
          <w:szCs w:val="24"/>
        </w:rPr>
        <w:t>-</w:t>
      </w:r>
      <w:r w:rsidR="00227880" w:rsidRPr="00BF7400">
        <w:rPr>
          <w:rFonts w:ascii="Arial" w:hAnsi="Arial" w:cs="Arial"/>
          <w:szCs w:val="24"/>
        </w:rPr>
        <w:t>to</w:t>
      </w:r>
      <w:r w:rsidR="00B526F6">
        <w:rPr>
          <w:rFonts w:ascii="Arial" w:hAnsi="Arial" w:cs="Arial"/>
          <w:szCs w:val="24"/>
        </w:rPr>
        <w:t>-</w:t>
      </w:r>
      <w:r w:rsidR="00227880" w:rsidRPr="00BF7400">
        <w:rPr>
          <w:rFonts w:ascii="Arial" w:hAnsi="Arial" w:cs="Arial"/>
          <w:szCs w:val="24"/>
        </w:rPr>
        <w:t>person and waterborne transmission. Importantly</w:t>
      </w:r>
      <w:r w:rsidR="00875A34" w:rsidRPr="00BF7400">
        <w:rPr>
          <w:rFonts w:ascii="Arial" w:hAnsi="Arial" w:cs="Arial"/>
          <w:szCs w:val="24"/>
        </w:rPr>
        <w:t>,</w:t>
      </w:r>
      <w:r w:rsidR="00227880" w:rsidRPr="00BF7400">
        <w:rPr>
          <w:rFonts w:ascii="Arial" w:hAnsi="Arial" w:cs="Arial"/>
          <w:szCs w:val="24"/>
        </w:rPr>
        <w:t xml:space="preserve"> most of these infections are preventable through interventions at t</w:t>
      </w:r>
      <w:r w:rsidR="00884241" w:rsidRPr="00BF7400">
        <w:rPr>
          <w:rFonts w:ascii="Arial" w:hAnsi="Arial" w:cs="Arial"/>
          <w:szCs w:val="24"/>
        </w:rPr>
        <w:t xml:space="preserve">he level of primary production, </w:t>
      </w:r>
      <w:r w:rsidR="00227880" w:rsidRPr="00BF7400">
        <w:rPr>
          <w:rFonts w:ascii="Arial" w:hAnsi="Arial" w:cs="Arial"/>
          <w:szCs w:val="24"/>
        </w:rPr>
        <w:t>institution infection control</w:t>
      </w:r>
      <w:r w:rsidR="00884241" w:rsidRPr="00BF7400">
        <w:rPr>
          <w:rFonts w:ascii="Arial" w:hAnsi="Arial" w:cs="Arial"/>
          <w:szCs w:val="24"/>
        </w:rPr>
        <w:t xml:space="preserve"> and food handling and hand hygiene at food businesses and households</w:t>
      </w:r>
      <w:r w:rsidR="00227880" w:rsidRPr="00BF7400">
        <w:rPr>
          <w:rFonts w:ascii="Arial" w:hAnsi="Arial" w:cs="Arial"/>
          <w:szCs w:val="24"/>
        </w:rPr>
        <w:t xml:space="preserve">. </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This report describes Western Australian enteric disease surveillance and inv</w:t>
      </w:r>
      <w:r w:rsidR="001F7CCA" w:rsidRPr="00BF7400">
        <w:rPr>
          <w:rFonts w:ascii="Arial" w:hAnsi="Arial" w:cs="Arial"/>
          <w:szCs w:val="24"/>
        </w:rPr>
        <w:t>estigations carried out in 201</w:t>
      </w:r>
      <w:r w:rsidR="004A5175" w:rsidRPr="00BF7400">
        <w:rPr>
          <w:rFonts w:ascii="Arial" w:hAnsi="Arial" w:cs="Arial"/>
          <w:szCs w:val="24"/>
        </w:rPr>
        <w:t>6</w:t>
      </w:r>
      <w:r w:rsidR="001F7CCA" w:rsidRPr="00BF7400">
        <w:rPr>
          <w:rFonts w:ascii="Arial" w:hAnsi="Arial" w:cs="Arial"/>
          <w:szCs w:val="24"/>
        </w:rPr>
        <w:t xml:space="preserve"> </w:t>
      </w:r>
      <w:r w:rsidRPr="00BF7400">
        <w:rPr>
          <w:rFonts w:ascii="Arial" w:hAnsi="Arial" w:cs="Arial"/>
          <w:szCs w:val="24"/>
        </w:rPr>
        <w:t xml:space="preserve">by OzFoodNet WA </w:t>
      </w:r>
      <w:r w:rsidR="00277078" w:rsidRPr="00BF7400">
        <w:rPr>
          <w:rFonts w:ascii="Arial" w:hAnsi="Arial" w:cs="Arial"/>
          <w:szCs w:val="24"/>
        </w:rPr>
        <w:t xml:space="preserve">(OFN) </w:t>
      </w:r>
      <w:r w:rsidRPr="00BF7400">
        <w:rPr>
          <w:rFonts w:ascii="Arial" w:hAnsi="Arial" w:cs="Arial"/>
          <w:szCs w:val="24"/>
        </w:rPr>
        <w:t xml:space="preserve">and other Western Australian Department of Health </w:t>
      </w:r>
      <w:r w:rsidR="00875A34" w:rsidRPr="00BF7400">
        <w:rPr>
          <w:rFonts w:ascii="Arial" w:hAnsi="Arial" w:cs="Arial"/>
          <w:szCs w:val="24"/>
        </w:rPr>
        <w:t>a</w:t>
      </w:r>
      <w:r w:rsidRPr="00BF7400">
        <w:rPr>
          <w:rFonts w:ascii="Arial" w:hAnsi="Arial" w:cs="Arial"/>
          <w:szCs w:val="24"/>
        </w:rPr>
        <w:t xml:space="preserve">gencies. Most of the data presented in this report is derived from enteric disease notifications from doctors and laboratories received by the Department of Health, WA (WA Health) and are likely to underestimate the true incidence of disease. This data nevertheless remain the most important information on incidence of these infections for surveillance purposes in WA. </w:t>
      </w:r>
      <w:r w:rsidR="005A3F5E" w:rsidRPr="00BF7400">
        <w:rPr>
          <w:rFonts w:ascii="Arial" w:hAnsi="Arial" w:cs="Arial"/>
          <w:szCs w:val="24"/>
        </w:rPr>
        <w:t>In addition, norovirus</w:t>
      </w:r>
      <w:r w:rsidR="00B526F6">
        <w:rPr>
          <w:rFonts w:ascii="Arial" w:hAnsi="Arial" w:cs="Arial"/>
          <w:szCs w:val="24"/>
        </w:rPr>
        <w:t>,</w:t>
      </w:r>
      <w:r w:rsidR="005A3F5E" w:rsidRPr="00BF7400">
        <w:rPr>
          <w:rFonts w:ascii="Arial" w:hAnsi="Arial" w:cs="Arial"/>
          <w:szCs w:val="24"/>
        </w:rPr>
        <w:t xml:space="preserve"> which is not notifiable</w:t>
      </w:r>
      <w:r w:rsidR="00356BCF" w:rsidRPr="00BF7400">
        <w:rPr>
          <w:rFonts w:ascii="Arial" w:hAnsi="Arial" w:cs="Arial"/>
          <w:szCs w:val="24"/>
        </w:rPr>
        <w:t>,</w:t>
      </w:r>
      <w:r w:rsidR="005A3F5E" w:rsidRPr="00BF7400">
        <w:rPr>
          <w:rFonts w:ascii="Arial" w:hAnsi="Arial" w:cs="Arial"/>
          <w:szCs w:val="24"/>
        </w:rPr>
        <w:t xml:space="preserve"> </w:t>
      </w:r>
      <w:r w:rsidR="00E95D2B" w:rsidRPr="00BF7400">
        <w:rPr>
          <w:rFonts w:ascii="Arial" w:hAnsi="Arial" w:cs="Arial"/>
          <w:szCs w:val="24"/>
        </w:rPr>
        <w:t xml:space="preserve">is the </w:t>
      </w:r>
      <w:r w:rsidR="00356BCF" w:rsidRPr="00BF7400">
        <w:rPr>
          <w:rFonts w:ascii="Arial" w:hAnsi="Arial" w:cs="Arial"/>
          <w:szCs w:val="24"/>
        </w:rPr>
        <w:t xml:space="preserve">cause of </w:t>
      </w:r>
      <w:r w:rsidR="00E95D2B" w:rsidRPr="00BF7400">
        <w:rPr>
          <w:rFonts w:ascii="Arial" w:hAnsi="Arial" w:cs="Arial"/>
          <w:szCs w:val="24"/>
        </w:rPr>
        <w:t>a</w:t>
      </w:r>
      <w:r w:rsidR="00356BCF" w:rsidRPr="00BF7400">
        <w:rPr>
          <w:rFonts w:ascii="Arial" w:hAnsi="Arial" w:cs="Arial"/>
          <w:szCs w:val="24"/>
        </w:rPr>
        <w:t xml:space="preserve"> large burden of illness in RCF and also in the general community</w:t>
      </w:r>
      <w:r w:rsidR="005A3F5E" w:rsidRPr="00BF7400">
        <w:rPr>
          <w:rFonts w:ascii="Arial" w:hAnsi="Arial" w:cs="Arial"/>
          <w:szCs w:val="24"/>
        </w:rPr>
        <w:t>.</w:t>
      </w:r>
    </w:p>
    <w:p w:rsidR="008A3DEC" w:rsidRPr="00BF7400" w:rsidRDefault="00277078" w:rsidP="00C36B67">
      <w:pPr>
        <w:pStyle w:val="BodyText"/>
        <w:spacing w:before="120" w:line="360" w:lineRule="auto"/>
        <w:ind w:right="45"/>
        <w:rPr>
          <w:rFonts w:ascii="Arial" w:hAnsi="Arial" w:cs="Arial"/>
          <w:szCs w:val="24"/>
        </w:rPr>
      </w:pPr>
      <w:r w:rsidRPr="00BF7400">
        <w:rPr>
          <w:rFonts w:ascii="Arial" w:hAnsi="Arial" w:cs="Arial"/>
          <w:szCs w:val="24"/>
        </w:rPr>
        <w:t>OFN</w:t>
      </w:r>
      <w:r w:rsidR="0001093C" w:rsidRPr="00BF7400">
        <w:rPr>
          <w:rFonts w:ascii="Arial" w:hAnsi="Arial" w:cs="Arial"/>
          <w:szCs w:val="24"/>
        </w:rPr>
        <w:t xml:space="preserve"> is part of the Communicable Disease Control Directorat</w:t>
      </w:r>
      <w:r w:rsidRPr="00BF7400">
        <w:rPr>
          <w:rFonts w:ascii="Arial" w:hAnsi="Arial" w:cs="Arial"/>
          <w:szCs w:val="24"/>
        </w:rPr>
        <w:t>e (CDCD) of WA Health. OFN</w:t>
      </w:r>
      <w:r w:rsidR="0001093C" w:rsidRPr="00BF7400">
        <w:rPr>
          <w:rFonts w:ascii="Arial" w:hAnsi="Arial" w:cs="Arial"/>
          <w:szCs w:val="24"/>
        </w:rPr>
        <w:t xml:space="preserve"> in Western Australia is also part of a National </w:t>
      </w:r>
      <w:r w:rsidRPr="00BF7400">
        <w:rPr>
          <w:rFonts w:ascii="Arial" w:hAnsi="Arial" w:cs="Arial"/>
          <w:szCs w:val="24"/>
        </w:rPr>
        <w:t>OFN</w:t>
      </w:r>
      <w:r w:rsidR="0001093C" w:rsidRPr="00BF7400">
        <w:rPr>
          <w:rFonts w:ascii="Arial" w:hAnsi="Arial" w:cs="Arial"/>
          <w:szCs w:val="24"/>
        </w:rPr>
        <w:t xml:space="preserve"> network funded by the Commonwealth Department of Health and Ageing </w:t>
      </w:r>
      <w:r w:rsidR="008F17FB" w:rsidRPr="00BF7400">
        <w:rPr>
          <w:rFonts w:ascii="Arial" w:hAnsi="Arial" w:cs="Arial"/>
          <w:szCs w:val="24"/>
          <w:vertAlign w:val="superscript"/>
        </w:rPr>
        <w:t>2</w:t>
      </w:r>
      <w:r w:rsidR="0001093C" w:rsidRPr="00BF7400">
        <w:rPr>
          <w:rFonts w:ascii="Arial" w:hAnsi="Arial" w:cs="Arial"/>
          <w:szCs w:val="24"/>
        </w:rPr>
        <w:t xml:space="preserve">. The mission of </w:t>
      </w:r>
      <w:r w:rsidRPr="00BF7400">
        <w:rPr>
          <w:rFonts w:ascii="Arial" w:hAnsi="Arial" w:cs="Arial"/>
          <w:szCs w:val="24"/>
        </w:rPr>
        <w:t>OFN</w:t>
      </w:r>
      <w:r w:rsidR="0001093C" w:rsidRPr="00BF7400">
        <w:rPr>
          <w:rFonts w:ascii="Arial" w:hAnsi="Arial" w:cs="Arial"/>
          <w:szCs w:val="24"/>
        </w:rPr>
        <w:t xml:space="preserve"> is to enhance surveillance of foodborne illness in Australia and to conduct applied research into associated risk factors. The </w:t>
      </w:r>
      <w:r w:rsidRPr="00BF7400">
        <w:rPr>
          <w:rFonts w:ascii="Arial" w:hAnsi="Arial" w:cs="Arial"/>
          <w:szCs w:val="24"/>
        </w:rPr>
        <w:t>OFN</w:t>
      </w:r>
      <w:r w:rsidR="0001093C" w:rsidRPr="00BF7400">
        <w:rPr>
          <w:rFonts w:ascii="Arial" w:hAnsi="Arial" w:cs="Arial"/>
          <w:szCs w:val="24"/>
        </w:rPr>
        <w:t xml:space="preserve"> site based in Perth is responsible for the whole of WA, which has a total population of approximately 2.</w:t>
      </w:r>
      <w:r w:rsidR="00237ABF" w:rsidRPr="00BF7400">
        <w:rPr>
          <w:rFonts w:ascii="Arial" w:hAnsi="Arial" w:cs="Arial"/>
          <w:szCs w:val="24"/>
        </w:rPr>
        <w:t>6</w:t>
      </w:r>
      <w:r w:rsidR="0001093C" w:rsidRPr="00BF7400">
        <w:rPr>
          <w:rFonts w:ascii="Arial" w:hAnsi="Arial" w:cs="Arial"/>
          <w:szCs w:val="24"/>
        </w:rPr>
        <w:t xml:space="preserve"> million. Collaboration between states and territories is facilitated by circulation of fortnightly jurisdictional enteric surveillance reports, monthly teleconferences,</w:t>
      </w:r>
      <w:r w:rsidR="007B11E4" w:rsidRPr="00BF7400">
        <w:rPr>
          <w:rFonts w:ascii="Arial" w:hAnsi="Arial" w:cs="Arial"/>
          <w:szCs w:val="24"/>
        </w:rPr>
        <w:t xml:space="preserve"> </w:t>
      </w:r>
      <w:proofErr w:type="gramStart"/>
      <w:r w:rsidR="0001093C" w:rsidRPr="00BF7400">
        <w:rPr>
          <w:rFonts w:ascii="Arial" w:hAnsi="Arial" w:cs="Arial"/>
          <w:szCs w:val="24"/>
        </w:rPr>
        <w:t>tri</w:t>
      </w:r>
      <w:proofErr w:type="gramEnd"/>
      <w:r w:rsidR="0001093C" w:rsidRPr="00BF7400">
        <w:rPr>
          <w:rFonts w:ascii="Arial" w:hAnsi="Arial" w:cs="Arial"/>
          <w:szCs w:val="24"/>
        </w:rPr>
        <w:t>-annual face-to-face meetings and through the informal network. This network also includes communication and consultation with Food Standards Australia New Zealand, the Commonwealth Department of Health and Ageing, the National Centre for Epidemiology and Population Health, the Communicable Diseases Network of Australia (CDNA) and the Public Health Laboratory Network.</w:t>
      </w:r>
    </w:p>
    <w:p w:rsidR="006374BE"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The primary objectives of </w:t>
      </w:r>
      <w:r w:rsidR="00277078" w:rsidRPr="00BF7400">
        <w:rPr>
          <w:rFonts w:ascii="Arial" w:hAnsi="Arial" w:cs="Arial"/>
          <w:szCs w:val="24"/>
        </w:rPr>
        <w:t>OFN</w:t>
      </w:r>
      <w:r w:rsidRPr="00BF7400">
        <w:rPr>
          <w:rFonts w:ascii="Arial" w:hAnsi="Arial" w:cs="Arial"/>
          <w:szCs w:val="24"/>
        </w:rPr>
        <w:t xml:space="preserve"> nationally are to:</w:t>
      </w:r>
    </w:p>
    <w:p w:rsidR="006374BE" w:rsidRPr="00BF7400" w:rsidRDefault="0001093C">
      <w:pPr>
        <w:pStyle w:val="BodyText"/>
        <w:numPr>
          <w:ilvl w:val="0"/>
          <w:numId w:val="12"/>
        </w:numPr>
        <w:spacing w:before="0" w:line="360" w:lineRule="auto"/>
        <w:ind w:left="714" w:right="45" w:hanging="357"/>
        <w:rPr>
          <w:rFonts w:ascii="Arial" w:hAnsi="Arial" w:cs="Arial"/>
          <w:szCs w:val="24"/>
        </w:rPr>
      </w:pPr>
      <w:r w:rsidRPr="00BF7400">
        <w:rPr>
          <w:rFonts w:ascii="Arial" w:hAnsi="Arial" w:cs="Arial"/>
          <w:szCs w:val="24"/>
        </w:rPr>
        <w:t>estimate the incidence and cost of foodborne illness in Australia</w:t>
      </w:r>
      <w:r w:rsidR="00E95D2B" w:rsidRPr="00BF7400">
        <w:rPr>
          <w:rFonts w:ascii="Arial" w:hAnsi="Arial" w:cs="Arial"/>
          <w:szCs w:val="24"/>
        </w:rPr>
        <w:t>,</w:t>
      </w:r>
    </w:p>
    <w:p w:rsidR="006374BE" w:rsidRPr="00BF7400" w:rsidRDefault="0001093C">
      <w:pPr>
        <w:pStyle w:val="BodyText"/>
        <w:numPr>
          <w:ilvl w:val="0"/>
          <w:numId w:val="12"/>
        </w:numPr>
        <w:spacing w:before="0" w:line="360" w:lineRule="auto"/>
        <w:ind w:left="714" w:right="45" w:hanging="357"/>
        <w:rPr>
          <w:rFonts w:ascii="Arial" w:hAnsi="Arial" w:cs="Arial"/>
          <w:szCs w:val="24"/>
        </w:rPr>
      </w:pPr>
      <w:r w:rsidRPr="00BF7400">
        <w:rPr>
          <w:rFonts w:ascii="Arial" w:hAnsi="Arial" w:cs="Arial"/>
          <w:szCs w:val="24"/>
        </w:rPr>
        <w:t>investigate the epidemiology of foodborne diseases, by enhancing surveillance and conducting special studies on foodborne pathogens</w:t>
      </w:r>
      <w:r w:rsidR="00E95D2B" w:rsidRPr="00BF7400">
        <w:rPr>
          <w:rFonts w:ascii="Arial" w:hAnsi="Arial" w:cs="Arial"/>
          <w:szCs w:val="24"/>
        </w:rPr>
        <w:t>,</w:t>
      </w:r>
    </w:p>
    <w:p w:rsidR="006374BE" w:rsidRPr="00BF7400" w:rsidRDefault="0001093C">
      <w:pPr>
        <w:pStyle w:val="BodyText"/>
        <w:numPr>
          <w:ilvl w:val="0"/>
          <w:numId w:val="12"/>
        </w:numPr>
        <w:spacing w:before="0" w:line="360" w:lineRule="auto"/>
        <w:ind w:left="714" w:right="45" w:hanging="357"/>
        <w:rPr>
          <w:rFonts w:ascii="Arial" w:hAnsi="Arial" w:cs="Arial"/>
          <w:szCs w:val="24"/>
        </w:rPr>
      </w:pPr>
      <w:r w:rsidRPr="00BF7400">
        <w:rPr>
          <w:rFonts w:ascii="Arial" w:hAnsi="Arial" w:cs="Arial"/>
          <w:szCs w:val="24"/>
        </w:rPr>
        <w:lastRenderedPageBreak/>
        <w:t>collaborate nationally to coordinate investigations into foodborne disease outbreaks, particularly those that cross State, Territory and country borders</w:t>
      </w:r>
      <w:r w:rsidR="00E95D2B" w:rsidRPr="00BF7400">
        <w:rPr>
          <w:rFonts w:ascii="Arial" w:hAnsi="Arial" w:cs="Arial"/>
          <w:szCs w:val="24"/>
        </w:rPr>
        <w:t>,</w:t>
      </w:r>
    </w:p>
    <w:p w:rsidR="006374BE" w:rsidRPr="00BF7400" w:rsidRDefault="0001093C">
      <w:pPr>
        <w:pStyle w:val="BodyText"/>
        <w:numPr>
          <w:ilvl w:val="0"/>
          <w:numId w:val="12"/>
        </w:numPr>
        <w:spacing w:before="0" w:line="360" w:lineRule="auto"/>
        <w:ind w:left="714" w:right="45" w:hanging="357"/>
        <w:rPr>
          <w:rFonts w:ascii="Arial" w:hAnsi="Arial" w:cs="Arial"/>
          <w:szCs w:val="24"/>
        </w:rPr>
      </w:pPr>
      <w:proofErr w:type="gramStart"/>
      <w:r w:rsidRPr="00BF7400">
        <w:rPr>
          <w:rFonts w:ascii="Arial" w:hAnsi="Arial" w:cs="Arial"/>
          <w:szCs w:val="24"/>
        </w:rPr>
        <w:t>train</w:t>
      </w:r>
      <w:proofErr w:type="gramEnd"/>
      <w:r w:rsidRPr="00BF7400">
        <w:rPr>
          <w:rFonts w:ascii="Arial" w:hAnsi="Arial" w:cs="Arial"/>
          <w:szCs w:val="24"/>
        </w:rPr>
        <w:t xml:space="preserve"> people to investigate foodborne illness.</w:t>
      </w:r>
    </w:p>
    <w:p w:rsidR="008A3DEC" w:rsidRPr="00BF7400" w:rsidRDefault="0001093C" w:rsidP="00C36B67">
      <w:pPr>
        <w:pStyle w:val="BodyText"/>
        <w:spacing w:before="120" w:line="360" w:lineRule="auto"/>
        <w:ind w:right="45"/>
        <w:rPr>
          <w:rFonts w:ascii="Arial" w:hAnsi="Arial" w:cs="Arial"/>
          <w:szCs w:val="24"/>
        </w:rPr>
      </w:pPr>
      <w:bookmarkStart w:id="147" w:name="_Toc194468017"/>
      <w:bookmarkStart w:id="148" w:name="_Toc194468142"/>
      <w:bookmarkStart w:id="149" w:name="_Toc195082183"/>
      <w:bookmarkStart w:id="150" w:name="_Toc198628872"/>
      <w:bookmarkStart w:id="151" w:name="_Ref194393012"/>
      <w:bookmarkStart w:id="152" w:name="_Toc225753570"/>
      <w:bookmarkStart w:id="153" w:name="_Toc225753669"/>
      <w:bookmarkStart w:id="154" w:name="_Toc225908739"/>
      <w:bookmarkStart w:id="155" w:name="_Toc225932595"/>
      <w:bookmarkStart w:id="156" w:name="_Toc226267841"/>
      <w:bookmarkStart w:id="157" w:name="_Toc226271674"/>
      <w:bookmarkStart w:id="158" w:name="_Toc226271774"/>
      <w:bookmarkStart w:id="159" w:name="_Toc257192863"/>
      <w:bookmarkStart w:id="160" w:name="_Toc257794045"/>
      <w:bookmarkStart w:id="161" w:name="_Toc257801610"/>
      <w:r w:rsidRPr="00BF7400">
        <w:rPr>
          <w:rFonts w:ascii="Arial" w:hAnsi="Arial" w:cs="Arial"/>
          <w:szCs w:val="24"/>
        </w:rPr>
        <w:t xml:space="preserve">On a local level, </w:t>
      </w:r>
      <w:r w:rsidR="00277078" w:rsidRPr="00BF7400">
        <w:rPr>
          <w:rFonts w:ascii="Arial" w:hAnsi="Arial" w:cs="Arial"/>
          <w:szCs w:val="24"/>
        </w:rPr>
        <w:t>OFN</w:t>
      </w:r>
      <w:r w:rsidRPr="00BF7400">
        <w:rPr>
          <w:rFonts w:ascii="Arial" w:hAnsi="Arial" w:cs="Arial"/>
          <w:szCs w:val="24"/>
        </w:rPr>
        <w:t xml:space="preserve"> WA conducts surveillance of enteric infections to identify clusters and outbreaks of specific diseases and conducts epidemiological investigations to help determine the cause of outbreaks. </w:t>
      </w:r>
      <w:r w:rsidR="00277078" w:rsidRPr="00BF7400">
        <w:rPr>
          <w:rFonts w:ascii="Arial" w:hAnsi="Arial" w:cs="Arial"/>
          <w:szCs w:val="24"/>
        </w:rPr>
        <w:t>OFN</w:t>
      </w:r>
      <w:r w:rsidRPr="00BF7400">
        <w:rPr>
          <w:rFonts w:ascii="Arial" w:hAnsi="Arial" w:cs="Arial"/>
          <w:szCs w:val="24"/>
        </w:rPr>
        <w:t xml:space="preserve"> WA also conducts research into the risk factors for sporadic cases of enteric diseases and develops policies and guidelines related to enteric disease surveillance, investigation and control. </w:t>
      </w:r>
      <w:r w:rsidR="00277078" w:rsidRPr="00BF7400">
        <w:rPr>
          <w:rFonts w:ascii="Arial" w:hAnsi="Arial" w:cs="Arial"/>
          <w:szCs w:val="24"/>
        </w:rPr>
        <w:t>OFN</w:t>
      </w:r>
      <w:r w:rsidRPr="00BF7400">
        <w:rPr>
          <w:rFonts w:ascii="Arial" w:hAnsi="Arial" w:cs="Arial"/>
          <w:szCs w:val="24"/>
        </w:rPr>
        <w:t xml:space="preserve"> WA regularly liaises with staff from the Population Health Units (PHUs), the Food Unit </w:t>
      </w:r>
      <w:r w:rsidR="00277078" w:rsidRPr="00BF7400">
        <w:rPr>
          <w:rFonts w:ascii="Arial" w:hAnsi="Arial" w:cs="Arial"/>
          <w:szCs w:val="24"/>
        </w:rPr>
        <w:t xml:space="preserve">(FU) </w:t>
      </w:r>
      <w:r w:rsidRPr="00BF7400">
        <w:rPr>
          <w:rFonts w:ascii="Arial" w:hAnsi="Arial" w:cs="Arial"/>
          <w:szCs w:val="24"/>
        </w:rPr>
        <w:t xml:space="preserve">in the Environmental Health Directorate of </w:t>
      </w:r>
      <w:r w:rsidR="00F63138" w:rsidRPr="00BF7400">
        <w:rPr>
          <w:rFonts w:ascii="Arial" w:hAnsi="Arial" w:cs="Arial"/>
          <w:szCs w:val="24"/>
        </w:rPr>
        <w:t>WA Health</w:t>
      </w:r>
      <w:r w:rsidRPr="00BF7400">
        <w:rPr>
          <w:rFonts w:ascii="Arial" w:hAnsi="Arial" w:cs="Arial"/>
          <w:szCs w:val="24"/>
        </w:rPr>
        <w:t>; and the</w:t>
      </w:r>
      <w:r w:rsidR="00B526F6">
        <w:rPr>
          <w:rFonts w:ascii="Arial" w:hAnsi="Arial" w:cs="Arial"/>
          <w:szCs w:val="24"/>
        </w:rPr>
        <w:t xml:space="preserve"> Environmental</w:t>
      </w:r>
      <w:r w:rsidRPr="00BF7400">
        <w:rPr>
          <w:rFonts w:ascii="Arial" w:hAnsi="Arial" w:cs="Arial"/>
          <w:szCs w:val="24"/>
        </w:rPr>
        <w:t>, Diagnostic and Molecular Epidemiology laboratories at PathWest Laboratory Medicine WA.</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CDCD maintains and coordinates the WA notifiable disease surveillance system and provides specialist clinical, public health and epidemiological </w:t>
      </w:r>
      <w:r w:rsidR="00F24509" w:rsidRPr="00BF7400">
        <w:rPr>
          <w:rFonts w:ascii="Arial" w:hAnsi="Arial" w:cs="Arial"/>
          <w:szCs w:val="24"/>
        </w:rPr>
        <w:t xml:space="preserve">training and </w:t>
      </w:r>
      <w:r w:rsidRPr="00BF7400">
        <w:rPr>
          <w:rFonts w:ascii="Arial" w:hAnsi="Arial" w:cs="Arial"/>
          <w:szCs w:val="24"/>
        </w:rPr>
        <w:t>advice to PHUs. The W</w:t>
      </w:r>
      <w:r w:rsidR="00F63138" w:rsidRPr="00BF7400">
        <w:rPr>
          <w:rFonts w:ascii="Arial" w:hAnsi="Arial" w:cs="Arial"/>
          <w:szCs w:val="24"/>
        </w:rPr>
        <w:t>A</w:t>
      </w:r>
      <w:r w:rsidRPr="00BF7400">
        <w:rPr>
          <w:rFonts w:ascii="Arial" w:hAnsi="Arial" w:cs="Arial"/>
          <w:szCs w:val="24"/>
        </w:rPr>
        <w:t xml:space="preserve"> notifiable diseases surveillance system relies on the mandatory reportin</w:t>
      </w:r>
      <w:r w:rsidR="003A758D" w:rsidRPr="00BF7400">
        <w:rPr>
          <w:rFonts w:ascii="Arial" w:hAnsi="Arial" w:cs="Arial"/>
          <w:szCs w:val="24"/>
        </w:rPr>
        <w:t>g by doctors and laboratories for the surveillance of</w:t>
      </w:r>
      <w:r w:rsidRPr="00BF7400">
        <w:rPr>
          <w:rFonts w:ascii="Arial" w:hAnsi="Arial" w:cs="Arial"/>
          <w:szCs w:val="24"/>
        </w:rPr>
        <w:t xml:space="preserve"> 16 notifiable enteric diseases and syndromes. </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PHUs are responsible for public health activities, including communicable disease control, in their W</w:t>
      </w:r>
      <w:r w:rsidR="00F63138" w:rsidRPr="00BF7400">
        <w:rPr>
          <w:rFonts w:ascii="Arial" w:hAnsi="Arial" w:cs="Arial"/>
          <w:szCs w:val="24"/>
        </w:rPr>
        <w:t>A</w:t>
      </w:r>
      <w:r w:rsidRPr="00BF7400">
        <w:rPr>
          <w:rFonts w:ascii="Arial" w:hAnsi="Arial" w:cs="Arial"/>
          <w:szCs w:val="24"/>
        </w:rPr>
        <w:t xml:space="preserve"> administrative health regions. There are 9 PHUs in WA: North Metropolitan, South Metropolitan, Kimberle</w:t>
      </w:r>
      <w:r w:rsidR="00396983" w:rsidRPr="00BF7400">
        <w:rPr>
          <w:rFonts w:ascii="Arial" w:hAnsi="Arial" w:cs="Arial"/>
          <w:szCs w:val="24"/>
        </w:rPr>
        <w:t>y, Pilbara, Midwest</w:t>
      </w:r>
      <w:r w:rsidRPr="00BF7400">
        <w:rPr>
          <w:rFonts w:ascii="Arial" w:hAnsi="Arial" w:cs="Arial"/>
          <w:szCs w:val="24"/>
        </w:rPr>
        <w:t>, Wheatbelt, Goldfields, South</w:t>
      </w:r>
      <w:r w:rsidR="00396983" w:rsidRPr="00BF7400">
        <w:rPr>
          <w:rFonts w:ascii="Arial" w:hAnsi="Arial" w:cs="Arial"/>
          <w:szCs w:val="24"/>
        </w:rPr>
        <w:t xml:space="preserve"> </w:t>
      </w:r>
      <w:r w:rsidRPr="00BF7400">
        <w:rPr>
          <w:rFonts w:ascii="Arial" w:hAnsi="Arial" w:cs="Arial"/>
          <w:szCs w:val="24"/>
        </w:rPr>
        <w:t xml:space="preserve">West, and Great Southern.  The PHUs monitor RCF gastroenteritis outbreaks and provide infection control advice. The PHUs also conduct follow up of single cases of important enteric diseases including typhoid, paratyphoid, hepatitis A and E, cholera and </w:t>
      </w:r>
      <w:proofErr w:type="spellStart"/>
      <w:r w:rsidRPr="00BF7400">
        <w:rPr>
          <w:rFonts w:ascii="Arial" w:hAnsi="Arial" w:cs="Arial"/>
          <w:i/>
          <w:szCs w:val="24"/>
        </w:rPr>
        <w:t>Shigella</w:t>
      </w:r>
      <w:proofErr w:type="spellEnd"/>
      <w:r w:rsidRPr="00BF7400">
        <w:rPr>
          <w:rFonts w:ascii="Arial" w:hAnsi="Arial" w:cs="Arial"/>
          <w:i/>
          <w:szCs w:val="24"/>
        </w:rPr>
        <w:t xml:space="preserve"> </w:t>
      </w:r>
      <w:proofErr w:type="spellStart"/>
      <w:r w:rsidRPr="00BF7400">
        <w:rPr>
          <w:rFonts w:ascii="Arial" w:hAnsi="Arial" w:cs="Arial"/>
          <w:i/>
          <w:szCs w:val="24"/>
        </w:rPr>
        <w:t>dysenteriae</w:t>
      </w:r>
      <w:proofErr w:type="spellEnd"/>
      <w:r w:rsidRPr="00BF7400">
        <w:rPr>
          <w:rFonts w:ascii="Arial" w:hAnsi="Arial" w:cs="Arial"/>
          <w:szCs w:val="24"/>
        </w:rPr>
        <w:t xml:space="preserve">. </w:t>
      </w:r>
      <w:r w:rsidR="00277078" w:rsidRPr="00BF7400">
        <w:rPr>
          <w:rFonts w:ascii="Arial" w:hAnsi="Arial" w:cs="Arial"/>
          <w:szCs w:val="24"/>
        </w:rPr>
        <w:t>OFN</w:t>
      </w:r>
      <w:r w:rsidRPr="00BF7400">
        <w:rPr>
          <w:rFonts w:ascii="Arial" w:hAnsi="Arial" w:cs="Arial"/>
          <w:szCs w:val="24"/>
        </w:rPr>
        <w:t xml:space="preserve"> will also assist with the investigation of these enteric diseases if there is a cluster and/or they are locally acquired, and will i</w:t>
      </w:r>
      <w:r w:rsidR="006A45C7" w:rsidRPr="00BF7400">
        <w:rPr>
          <w:rFonts w:ascii="Arial" w:hAnsi="Arial" w:cs="Arial"/>
          <w:szCs w:val="24"/>
        </w:rPr>
        <w:t>nvestigate RCF outbreaks if the outbreak is</w:t>
      </w:r>
      <w:r w:rsidRPr="00BF7400">
        <w:rPr>
          <w:rFonts w:ascii="Arial" w:hAnsi="Arial" w:cs="Arial"/>
          <w:szCs w:val="24"/>
        </w:rPr>
        <w:t xml:space="preserve"> </w:t>
      </w:r>
      <w:r w:rsidR="006A45C7" w:rsidRPr="00BF7400">
        <w:rPr>
          <w:rFonts w:ascii="Arial" w:hAnsi="Arial" w:cs="Arial"/>
          <w:szCs w:val="24"/>
        </w:rPr>
        <w:t xml:space="preserve">due </w:t>
      </w:r>
      <w:r w:rsidR="00B526F6">
        <w:rPr>
          <w:rFonts w:ascii="Arial" w:hAnsi="Arial" w:cs="Arial"/>
          <w:szCs w:val="24"/>
        </w:rPr>
        <w:t xml:space="preserve">to </w:t>
      </w:r>
      <w:r w:rsidR="006A45C7" w:rsidRPr="00BF7400">
        <w:rPr>
          <w:rFonts w:ascii="Arial" w:hAnsi="Arial" w:cs="Arial"/>
          <w:szCs w:val="24"/>
        </w:rPr>
        <w:t>probable</w:t>
      </w:r>
      <w:r w:rsidRPr="00BF7400">
        <w:rPr>
          <w:rFonts w:ascii="Arial" w:hAnsi="Arial" w:cs="Arial"/>
          <w:szCs w:val="24"/>
        </w:rPr>
        <w:t xml:space="preserve"> foodborne</w:t>
      </w:r>
      <w:r w:rsidR="006A45C7" w:rsidRPr="00BF7400">
        <w:rPr>
          <w:rFonts w:ascii="Arial" w:hAnsi="Arial" w:cs="Arial"/>
          <w:szCs w:val="24"/>
        </w:rPr>
        <w:t xml:space="preserve"> transmission</w:t>
      </w:r>
      <w:r w:rsidRPr="00BF7400">
        <w:rPr>
          <w:rFonts w:ascii="Arial" w:hAnsi="Arial" w:cs="Arial"/>
          <w:szCs w:val="24"/>
        </w:rPr>
        <w:t xml:space="preserve">. </w:t>
      </w:r>
    </w:p>
    <w:p w:rsidR="008A3DEC" w:rsidRPr="00BF7400" w:rsidRDefault="0001093C">
      <w:pPr>
        <w:pStyle w:val="BodyText"/>
        <w:spacing w:line="360" w:lineRule="auto"/>
        <w:ind w:right="44"/>
        <w:rPr>
          <w:rFonts w:ascii="Arial" w:hAnsi="Arial" w:cs="Arial"/>
          <w:szCs w:val="24"/>
        </w:rPr>
      </w:pPr>
      <w:r w:rsidRPr="00BF7400">
        <w:rPr>
          <w:rFonts w:ascii="Arial" w:hAnsi="Arial" w:cs="Arial"/>
          <w:szCs w:val="24"/>
        </w:rPr>
        <w:t xml:space="preserve">The </w:t>
      </w:r>
      <w:r w:rsidR="00277078" w:rsidRPr="00BF7400">
        <w:rPr>
          <w:rFonts w:ascii="Arial" w:hAnsi="Arial" w:cs="Arial"/>
          <w:szCs w:val="24"/>
        </w:rPr>
        <w:t>FU</w:t>
      </w:r>
      <w:r w:rsidRPr="00BF7400">
        <w:rPr>
          <w:rFonts w:ascii="Arial" w:hAnsi="Arial" w:cs="Arial"/>
          <w:szCs w:val="24"/>
        </w:rPr>
        <w:t xml:space="preserve"> liaises with Local Government (LG) Environmental Health Officers (EHO) during the investigation of food businesses, and coordinates food business investigations when multiple LGs are involved. </w:t>
      </w:r>
    </w:p>
    <w:p w:rsidR="008A3DEC" w:rsidRPr="00BF7400" w:rsidRDefault="00B526F6">
      <w:pPr>
        <w:pStyle w:val="BodyText"/>
        <w:spacing w:line="360" w:lineRule="auto"/>
        <w:ind w:right="44"/>
        <w:rPr>
          <w:rFonts w:ascii="Arial" w:hAnsi="Arial" w:cs="Arial"/>
          <w:szCs w:val="24"/>
        </w:rPr>
      </w:pPr>
      <w:r>
        <w:rPr>
          <w:rFonts w:ascii="Arial" w:hAnsi="Arial" w:cs="Arial"/>
          <w:szCs w:val="24"/>
        </w:rPr>
        <w:t>The Environmental</w:t>
      </w:r>
      <w:r w:rsidR="0001093C" w:rsidRPr="00BF7400">
        <w:rPr>
          <w:rFonts w:ascii="Arial" w:hAnsi="Arial" w:cs="Arial"/>
          <w:szCs w:val="24"/>
        </w:rPr>
        <w:t xml:space="preserve">, Diagnostic and Molecular Epidemiology laboratories at PathWest Laboratory Medicine WA provide public health laboratory services for the surveillance and investigation of enteric disease. </w:t>
      </w:r>
    </w:p>
    <w:p w:rsidR="008A3DEC" w:rsidRPr="00BF7400" w:rsidRDefault="00DE674A">
      <w:pPr>
        <w:pStyle w:val="Heading1"/>
        <w:keepLines w:val="0"/>
        <w:numPr>
          <w:ilvl w:val="0"/>
          <w:numId w:val="25"/>
        </w:numPr>
        <w:spacing w:before="200" w:after="240" w:line="300" w:lineRule="atLeast"/>
        <w:rPr>
          <w:color w:val="000000"/>
        </w:rPr>
      </w:pPr>
      <w:bookmarkStart w:id="162" w:name="_Toc194377027"/>
      <w:bookmarkStart w:id="163" w:name="_Toc194467985"/>
      <w:bookmarkStart w:id="164" w:name="_Toc194469180"/>
      <w:bookmarkStart w:id="165" w:name="_Toc194469310"/>
      <w:bookmarkStart w:id="166" w:name="_Toc194469768"/>
      <w:bookmarkStart w:id="167" w:name="_Toc194469848"/>
      <w:bookmarkStart w:id="168" w:name="_Toc194477555"/>
      <w:bookmarkStart w:id="169" w:name="_Toc194477646"/>
      <w:bookmarkStart w:id="170" w:name="_Toc195078762"/>
      <w:bookmarkStart w:id="171" w:name="_Toc195078894"/>
      <w:bookmarkStart w:id="172" w:name="_Toc195082112"/>
      <w:bookmarkStart w:id="173" w:name="_Toc198628837"/>
      <w:bookmarkStart w:id="174" w:name="_Toc225753220"/>
      <w:bookmarkStart w:id="175" w:name="_Toc225908692"/>
      <w:bookmarkStart w:id="176" w:name="_Toc225908811"/>
      <w:bookmarkStart w:id="177" w:name="_Toc225909023"/>
      <w:bookmarkStart w:id="178" w:name="_Toc225932718"/>
      <w:bookmarkStart w:id="179" w:name="_Toc226266824"/>
      <w:bookmarkStart w:id="180" w:name="_Toc257192826"/>
      <w:bookmarkStart w:id="181" w:name="_Toc257793846"/>
      <w:bookmarkStart w:id="182" w:name="_Toc257801553"/>
      <w:bookmarkStart w:id="183" w:name="_Toc291854967"/>
      <w:bookmarkStart w:id="184" w:name="_Toc318984449"/>
      <w:bookmarkStart w:id="185" w:name="_Toc319061328"/>
      <w:bookmarkStart w:id="186" w:name="_Toc322522644"/>
      <w:bookmarkStart w:id="187" w:name="_Toc327358387"/>
      <w:r w:rsidRPr="00BF7400">
        <w:rPr>
          <w:color w:val="000000"/>
        </w:rPr>
        <w:lastRenderedPageBreak/>
        <w:t xml:space="preserve"> </w:t>
      </w:r>
      <w:bookmarkStart w:id="188" w:name="_Toc495916295"/>
      <w:r w:rsidR="0001093C" w:rsidRPr="00BF7400">
        <w:rPr>
          <w:color w:val="000000"/>
        </w:rPr>
        <w:t>Data sources and methods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374BE" w:rsidRPr="00BF7400"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189" w:name="_Toc322522645"/>
      <w:bookmarkStart w:id="190" w:name="_Toc327358388"/>
      <w:bookmarkStart w:id="191" w:name="_Toc495916296"/>
      <w:r w:rsidRPr="00BF7400">
        <w:rPr>
          <w:rStyle w:val="Heading3Char"/>
          <w:b/>
          <w:color w:val="000000"/>
          <w:sz w:val="28"/>
          <w:szCs w:val="28"/>
        </w:rPr>
        <w:t>Data sources</w:t>
      </w:r>
      <w:bookmarkEnd w:id="189"/>
      <w:bookmarkEnd w:id="190"/>
      <w:bookmarkEnd w:id="191"/>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Data on WA cases of notifiable enteric diseases were obtained from </w:t>
      </w:r>
      <w:r w:rsidR="00396983" w:rsidRPr="00BF7400">
        <w:rPr>
          <w:rFonts w:ascii="Arial" w:hAnsi="Arial" w:cs="Arial"/>
          <w:szCs w:val="24"/>
        </w:rPr>
        <w:t>the WA notifiable infectious disease database (</w:t>
      </w:r>
      <w:r w:rsidRPr="00BF7400">
        <w:rPr>
          <w:rFonts w:ascii="Arial" w:hAnsi="Arial" w:cs="Arial"/>
          <w:szCs w:val="24"/>
        </w:rPr>
        <w:t>WANIDD</w:t>
      </w:r>
      <w:r w:rsidR="00396983" w:rsidRPr="00BF7400">
        <w:rPr>
          <w:rFonts w:ascii="Arial" w:hAnsi="Arial" w:cs="Arial"/>
          <w:szCs w:val="24"/>
        </w:rPr>
        <w:t>)</w:t>
      </w:r>
      <w:r w:rsidRPr="00BF7400">
        <w:rPr>
          <w:rFonts w:ascii="Arial" w:hAnsi="Arial" w:cs="Arial"/>
          <w:szCs w:val="24"/>
        </w:rPr>
        <w:t xml:space="preserve">.  The notifications contained in WANIDD are received from medical practitioners and pathology laboratories under the provisions of the Health Act 1911 and subsequent amendments, and are retained in WANIDD if WA (for diseases not nationally notifiable) </w:t>
      </w:r>
      <w:r w:rsidR="008F17FB" w:rsidRPr="00BF7400">
        <w:rPr>
          <w:rFonts w:ascii="Arial" w:hAnsi="Arial" w:cs="Arial"/>
          <w:szCs w:val="24"/>
          <w:vertAlign w:val="superscript"/>
        </w:rPr>
        <w:t>3</w:t>
      </w:r>
      <w:r w:rsidR="00396983" w:rsidRPr="00BF7400">
        <w:rPr>
          <w:rFonts w:ascii="Arial" w:hAnsi="Arial" w:cs="Arial"/>
          <w:szCs w:val="24"/>
        </w:rPr>
        <w:t xml:space="preserve"> or n</w:t>
      </w:r>
      <w:r w:rsidRPr="00BF7400">
        <w:rPr>
          <w:rFonts w:ascii="Arial" w:hAnsi="Arial" w:cs="Arial"/>
          <w:szCs w:val="24"/>
        </w:rPr>
        <w:t xml:space="preserve">ational case definitions are met </w:t>
      </w:r>
      <w:r w:rsidR="008F17FB" w:rsidRPr="00BF7400">
        <w:rPr>
          <w:rFonts w:ascii="Arial" w:hAnsi="Arial" w:cs="Arial"/>
          <w:szCs w:val="24"/>
          <w:vertAlign w:val="superscript"/>
        </w:rPr>
        <w:t>4</w:t>
      </w:r>
      <w:r w:rsidRPr="00BF7400">
        <w:rPr>
          <w:rFonts w:ascii="Arial" w:hAnsi="Arial" w:cs="Arial"/>
          <w:szCs w:val="24"/>
        </w:rPr>
        <w:t xml:space="preserve">. </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Notifiable enteric diseases included in this report are </w:t>
      </w:r>
      <w:proofErr w:type="spellStart"/>
      <w:r w:rsidRPr="00BF7400">
        <w:rPr>
          <w:rFonts w:ascii="Arial" w:hAnsi="Arial" w:cs="Arial"/>
          <w:szCs w:val="24"/>
        </w:rPr>
        <w:t>campylobacteriosis</w:t>
      </w:r>
      <w:proofErr w:type="spellEnd"/>
      <w:r w:rsidRPr="00BF7400">
        <w:rPr>
          <w:rFonts w:ascii="Arial" w:hAnsi="Arial" w:cs="Arial"/>
          <w:szCs w:val="24"/>
        </w:rPr>
        <w:t xml:space="preserve">, salmonellosis, rotavirus infection, cryptosporidiosis, shigellosis, hepatitis A infection, </w:t>
      </w:r>
      <w:proofErr w:type="spellStart"/>
      <w:r w:rsidRPr="00BF7400">
        <w:rPr>
          <w:rFonts w:ascii="Arial" w:hAnsi="Arial" w:cs="Arial"/>
          <w:szCs w:val="24"/>
        </w:rPr>
        <w:t>listeriosis</w:t>
      </w:r>
      <w:proofErr w:type="spellEnd"/>
      <w:r w:rsidRPr="00BF7400">
        <w:rPr>
          <w:rFonts w:ascii="Arial" w:hAnsi="Arial" w:cs="Arial"/>
          <w:szCs w:val="24"/>
        </w:rPr>
        <w:t xml:space="preserve">, typhoid fever, </w:t>
      </w:r>
      <w:proofErr w:type="spellStart"/>
      <w:r w:rsidRPr="00BF7400">
        <w:rPr>
          <w:rFonts w:ascii="Arial" w:hAnsi="Arial" w:cs="Arial"/>
          <w:szCs w:val="24"/>
        </w:rPr>
        <w:t>shiga</w:t>
      </w:r>
      <w:proofErr w:type="spellEnd"/>
      <w:r w:rsidRPr="00BF7400">
        <w:rPr>
          <w:rFonts w:ascii="Arial" w:hAnsi="Arial" w:cs="Arial"/>
          <w:szCs w:val="24"/>
        </w:rPr>
        <w:t xml:space="preserve">-toxin producing </w:t>
      </w:r>
      <w:r w:rsidRPr="00BF7400">
        <w:rPr>
          <w:rFonts w:ascii="Arial" w:hAnsi="Arial" w:cs="Arial"/>
          <w:i/>
          <w:szCs w:val="24"/>
        </w:rPr>
        <w:t>E. coli</w:t>
      </w:r>
      <w:r w:rsidRPr="00BF7400">
        <w:rPr>
          <w:rFonts w:ascii="Arial" w:hAnsi="Arial" w:cs="Arial"/>
          <w:szCs w:val="24"/>
        </w:rPr>
        <w:t xml:space="preserve"> (STEC) infection, </w:t>
      </w:r>
      <w:r w:rsidRPr="00BF7400">
        <w:rPr>
          <w:rFonts w:ascii="Arial" w:hAnsi="Arial" w:cs="Arial"/>
          <w:i/>
          <w:szCs w:val="24"/>
        </w:rPr>
        <w:t xml:space="preserve">Vibrio </w:t>
      </w:r>
      <w:proofErr w:type="spellStart"/>
      <w:r w:rsidRPr="00BF7400">
        <w:rPr>
          <w:rFonts w:ascii="Arial" w:hAnsi="Arial" w:cs="Arial"/>
          <w:i/>
          <w:szCs w:val="24"/>
        </w:rPr>
        <w:t>parahaemolyticus</w:t>
      </w:r>
      <w:proofErr w:type="spellEnd"/>
      <w:r w:rsidRPr="00BF7400">
        <w:rPr>
          <w:rFonts w:ascii="Arial" w:hAnsi="Arial" w:cs="Arial"/>
          <w:szCs w:val="24"/>
        </w:rPr>
        <w:t xml:space="preserve"> infection, </w:t>
      </w:r>
      <w:proofErr w:type="spellStart"/>
      <w:r w:rsidRPr="00BF7400">
        <w:rPr>
          <w:rFonts w:ascii="Arial" w:hAnsi="Arial" w:cs="Arial"/>
          <w:szCs w:val="24"/>
        </w:rPr>
        <w:t>yersiniosis</w:t>
      </w:r>
      <w:proofErr w:type="spellEnd"/>
      <w:r w:rsidRPr="00BF7400">
        <w:rPr>
          <w:rFonts w:ascii="Arial" w:hAnsi="Arial" w:cs="Arial"/>
          <w:szCs w:val="24"/>
        </w:rPr>
        <w:t xml:space="preserve">, hepatitis E infection, paratyphoid fever, cholera, haemolytic uraemic syndrome (HUS) and botulism. In </w:t>
      </w:r>
      <w:r w:rsidR="004A5175" w:rsidRPr="00BF7400">
        <w:rPr>
          <w:rFonts w:ascii="Arial" w:hAnsi="Arial" w:cs="Arial"/>
          <w:szCs w:val="24"/>
        </w:rPr>
        <w:t>April</w:t>
      </w:r>
      <w:r w:rsidRPr="00BF7400">
        <w:rPr>
          <w:rFonts w:ascii="Arial" w:hAnsi="Arial" w:cs="Arial"/>
          <w:szCs w:val="24"/>
        </w:rPr>
        <w:t xml:space="preserve"> 201</w:t>
      </w:r>
      <w:r w:rsidR="004A5175" w:rsidRPr="00BF7400">
        <w:rPr>
          <w:rFonts w:ascii="Arial" w:hAnsi="Arial" w:cs="Arial"/>
          <w:szCs w:val="24"/>
        </w:rPr>
        <w:t>7</w:t>
      </w:r>
      <w:r w:rsidRPr="00BF7400">
        <w:rPr>
          <w:rFonts w:ascii="Arial" w:hAnsi="Arial" w:cs="Arial"/>
          <w:szCs w:val="24"/>
        </w:rPr>
        <w:t>, data for these diseases were extracted from WANIDD by optimal date of onset (ODO</w:t>
      </w:r>
      <w:r w:rsidR="00237ABF" w:rsidRPr="00BF7400">
        <w:rPr>
          <w:rFonts w:ascii="Arial" w:hAnsi="Arial" w:cs="Arial"/>
          <w:szCs w:val="24"/>
        </w:rPr>
        <w:t>O) for the time period 01/01/201</w:t>
      </w:r>
      <w:r w:rsidR="004A5175" w:rsidRPr="00BF7400">
        <w:rPr>
          <w:rFonts w:ascii="Arial" w:hAnsi="Arial" w:cs="Arial"/>
          <w:szCs w:val="24"/>
        </w:rPr>
        <w:t>1</w:t>
      </w:r>
      <w:r w:rsidRPr="00BF7400">
        <w:rPr>
          <w:rFonts w:ascii="Arial" w:hAnsi="Arial" w:cs="Arial"/>
          <w:szCs w:val="24"/>
        </w:rPr>
        <w:t xml:space="preserve"> to 31/12/201</w:t>
      </w:r>
      <w:r w:rsidR="004A5175" w:rsidRPr="00BF7400">
        <w:rPr>
          <w:rFonts w:ascii="Arial" w:hAnsi="Arial" w:cs="Arial"/>
          <w:szCs w:val="24"/>
        </w:rPr>
        <w:t>6</w:t>
      </w:r>
      <w:r w:rsidRPr="00BF7400">
        <w:rPr>
          <w:rFonts w:ascii="Arial" w:hAnsi="Arial" w:cs="Arial"/>
          <w:szCs w:val="24"/>
        </w:rPr>
        <w:t>,</w:t>
      </w:r>
      <w:r w:rsidR="00424535" w:rsidRPr="00BF7400">
        <w:rPr>
          <w:rFonts w:ascii="Arial" w:hAnsi="Arial" w:cs="Arial"/>
          <w:szCs w:val="24"/>
        </w:rPr>
        <w:t xml:space="preserve"> </w:t>
      </w:r>
      <w:r w:rsidRPr="00BF7400">
        <w:rPr>
          <w:rFonts w:ascii="Arial" w:hAnsi="Arial" w:cs="Arial"/>
          <w:szCs w:val="24"/>
        </w:rPr>
        <w:t>and exported to Microsoft</w:t>
      </w:r>
      <w:r w:rsidRPr="00BF7400">
        <w:rPr>
          <w:rFonts w:ascii="Arial" w:hAnsi="Arial" w:cs="Arial"/>
          <w:szCs w:val="24"/>
        </w:rPr>
        <w:sym w:font="Symbol" w:char="F0D2"/>
      </w:r>
      <w:r w:rsidRPr="00BF7400">
        <w:rPr>
          <w:rFonts w:ascii="Arial" w:hAnsi="Arial" w:cs="Arial"/>
          <w:szCs w:val="24"/>
        </w:rPr>
        <w:t xml:space="preserve"> Excel 20</w:t>
      </w:r>
      <w:r w:rsidR="004A5175" w:rsidRPr="00BF7400">
        <w:rPr>
          <w:rFonts w:ascii="Arial" w:hAnsi="Arial" w:cs="Arial"/>
          <w:szCs w:val="24"/>
        </w:rPr>
        <w:t>10</w:t>
      </w:r>
      <w:r w:rsidRPr="00BF7400">
        <w:rPr>
          <w:rFonts w:ascii="Arial" w:hAnsi="Arial" w:cs="Arial"/>
          <w:szCs w:val="24"/>
        </w:rPr>
        <w:t>.</w:t>
      </w:r>
      <w:r w:rsidR="003E23BC" w:rsidRPr="00BF7400">
        <w:rPr>
          <w:rFonts w:ascii="Arial" w:hAnsi="Arial" w:cs="Arial"/>
          <w:szCs w:val="24"/>
        </w:rPr>
        <w:t xml:space="preserve"> </w:t>
      </w:r>
      <w:r w:rsidRPr="00BF7400">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Notification data extracted for this report may have been revised since the time of extraction. Subsequent minor changes to the data would not substantially affect the overall trends and patterns.</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Information on </w:t>
      </w:r>
      <w:r w:rsidRPr="00BF7400">
        <w:rPr>
          <w:rFonts w:ascii="Arial" w:hAnsi="Arial" w:cs="Arial"/>
          <w:i/>
          <w:szCs w:val="24"/>
        </w:rPr>
        <w:t>Salmonella</w:t>
      </w:r>
      <w:r w:rsidRPr="00BF7400">
        <w:rPr>
          <w:rFonts w:ascii="Arial" w:hAnsi="Arial" w:cs="Arial"/>
          <w:szCs w:val="24"/>
        </w:rPr>
        <w:t xml:space="preserve"> serotypes and </w:t>
      </w:r>
      <w:proofErr w:type="spellStart"/>
      <w:r w:rsidRPr="00BF7400">
        <w:rPr>
          <w:rFonts w:ascii="Arial" w:hAnsi="Arial" w:cs="Arial"/>
          <w:i/>
          <w:szCs w:val="24"/>
        </w:rPr>
        <w:t>Shigella</w:t>
      </w:r>
      <w:proofErr w:type="spellEnd"/>
      <w:r w:rsidRPr="00BF7400">
        <w:rPr>
          <w:rFonts w:ascii="Arial" w:hAnsi="Arial" w:cs="Arial"/>
          <w:szCs w:val="24"/>
        </w:rPr>
        <w:t xml:space="preserve"> species was obtained from PathWest Laboratory Medicine W</w:t>
      </w:r>
      <w:r w:rsidR="00EF71E1" w:rsidRPr="00BF7400">
        <w:rPr>
          <w:rFonts w:ascii="Arial" w:hAnsi="Arial" w:cs="Arial"/>
          <w:szCs w:val="24"/>
        </w:rPr>
        <w:t xml:space="preserve">A, the reference laboratory for WA. </w:t>
      </w:r>
      <w:r w:rsidRPr="00BF7400">
        <w:rPr>
          <w:rFonts w:ascii="Arial" w:hAnsi="Arial" w:cs="Arial"/>
          <w:szCs w:val="24"/>
        </w:rPr>
        <w:t xml:space="preserve"> </w:t>
      </w:r>
      <w:r w:rsidR="00164996">
        <w:rPr>
          <w:rFonts w:ascii="Arial" w:hAnsi="Arial" w:cs="Arial"/>
          <w:szCs w:val="24"/>
        </w:rPr>
        <w:t>O</w:t>
      </w:r>
      <w:r w:rsidRPr="00BF7400">
        <w:rPr>
          <w:rFonts w:ascii="Arial" w:hAnsi="Arial" w:cs="Arial"/>
          <w:szCs w:val="24"/>
        </w:rPr>
        <w:t>ther specialised diagnostic data were obtained from the Microbiological D</w:t>
      </w:r>
      <w:r w:rsidR="00396983" w:rsidRPr="00BF7400">
        <w:rPr>
          <w:rFonts w:ascii="Arial" w:hAnsi="Arial" w:cs="Arial"/>
          <w:szCs w:val="24"/>
        </w:rPr>
        <w:t>iagnostic Unit</w:t>
      </w:r>
      <w:r w:rsidRPr="00BF7400">
        <w:rPr>
          <w:rFonts w:ascii="Arial" w:hAnsi="Arial" w:cs="Arial"/>
          <w:szCs w:val="24"/>
        </w:rPr>
        <w:t xml:space="preserve">, University of Melbourne; </w:t>
      </w:r>
      <w:r w:rsidR="00EF71E1" w:rsidRPr="00BF7400">
        <w:rPr>
          <w:rFonts w:ascii="Arial" w:hAnsi="Arial" w:cs="Arial"/>
          <w:szCs w:val="24"/>
        </w:rPr>
        <w:t xml:space="preserve"> </w:t>
      </w:r>
      <w:r w:rsidRPr="00BF7400">
        <w:rPr>
          <w:rFonts w:ascii="Arial" w:hAnsi="Arial" w:cs="Arial"/>
          <w:szCs w:val="24"/>
        </w:rPr>
        <w:t xml:space="preserve">the Australian </w:t>
      </w:r>
      <w:r w:rsidRPr="00BF7400">
        <w:rPr>
          <w:rFonts w:ascii="Arial" w:hAnsi="Arial" w:cs="Arial"/>
          <w:i/>
          <w:szCs w:val="24"/>
        </w:rPr>
        <w:t>Salmonella</w:t>
      </w:r>
      <w:r w:rsidRPr="00BF7400">
        <w:rPr>
          <w:rFonts w:ascii="Arial" w:hAnsi="Arial" w:cs="Arial"/>
          <w:szCs w:val="24"/>
        </w:rPr>
        <w:t xml:space="preserve"> Reference Laboratory, Institute of Medical and Veterinary Science (Adelaide)</w:t>
      </w:r>
      <w:r w:rsidR="00164996">
        <w:rPr>
          <w:rFonts w:ascii="Arial" w:hAnsi="Arial" w:cs="Arial"/>
          <w:szCs w:val="24"/>
        </w:rPr>
        <w:t xml:space="preserve"> and Queensland Health Scientific Services</w:t>
      </w:r>
      <w:r w:rsidRPr="00BF7400">
        <w:rPr>
          <w:rFonts w:ascii="Arial" w:hAnsi="Arial" w:cs="Arial"/>
          <w:szCs w:val="24"/>
        </w:rPr>
        <w:t xml:space="preserve">. Pulsed field gel electrophoresis (PFGE) typing </w:t>
      </w:r>
      <w:r w:rsidR="00EF71E1" w:rsidRPr="00BF7400">
        <w:rPr>
          <w:rFonts w:ascii="Arial" w:hAnsi="Arial" w:cs="Arial"/>
          <w:szCs w:val="24"/>
        </w:rPr>
        <w:t xml:space="preserve">and </w:t>
      </w:r>
      <w:r w:rsidR="00396983" w:rsidRPr="00BF7400">
        <w:rPr>
          <w:rFonts w:ascii="Arial" w:hAnsi="Arial" w:cs="Arial"/>
          <w:szCs w:val="24"/>
        </w:rPr>
        <w:t>multi-locus variable number tandem repeat analysis (</w:t>
      </w:r>
      <w:r w:rsidR="00EF71E1" w:rsidRPr="00BF7400">
        <w:rPr>
          <w:rFonts w:ascii="Arial" w:hAnsi="Arial" w:cs="Arial"/>
          <w:szCs w:val="24"/>
        </w:rPr>
        <w:t>MLVA</w:t>
      </w:r>
      <w:r w:rsidR="00396983" w:rsidRPr="00BF7400">
        <w:rPr>
          <w:rFonts w:ascii="Arial" w:hAnsi="Arial" w:cs="Arial"/>
          <w:szCs w:val="24"/>
        </w:rPr>
        <w:t>)</w:t>
      </w:r>
      <w:r w:rsidR="00EF71E1" w:rsidRPr="00BF7400">
        <w:rPr>
          <w:rFonts w:ascii="Arial" w:hAnsi="Arial" w:cs="Arial"/>
          <w:szCs w:val="24"/>
        </w:rPr>
        <w:t xml:space="preserve"> </w:t>
      </w:r>
      <w:r w:rsidRPr="00BF7400">
        <w:rPr>
          <w:rFonts w:ascii="Arial" w:hAnsi="Arial" w:cs="Arial"/>
          <w:szCs w:val="24"/>
        </w:rPr>
        <w:t>w</w:t>
      </w:r>
      <w:r w:rsidR="00164996">
        <w:rPr>
          <w:rFonts w:ascii="Arial" w:hAnsi="Arial" w:cs="Arial"/>
          <w:szCs w:val="24"/>
        </w:rPr>
        <w:t>ere</w:t>
      </w:r>
      <w:r w:rsidRPr="00BF7400">
        <w:rPr>
          <w:rFonts w:ascii="Arial" w:hAnsi="Arial" w:cs="Arial"/>
          <w:szCs w:val="24"/>
        </w:rPr>
        <w:t xml:space="preserve"> carried out at PathWest Laboratory Medicine WA.</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 xml:space="preserve">Information on RCF outbreaks was collected by PHU nurses who forward collated epidemiological and laboratory data to </w:t>
      </w:r>
      <w:r w:rsidR="00277078" w:rsidRPr="00BF7400">
        <w:rPr>
          <w:rFonts w:ascii="Arial" w:hAnsi="Arial" w:cs="Arial"/>
          <w:szCs w:val="24"/>
        </w:rPr>
        <w:t>OFN</w:t>
      </w:r>
      <w:r w:rsidRPr="00BF7400">
        <w:rPr>
          <w:rFonts w:ascii="Arial" w:hAnsi="Arial" w:cs="Arial"/>
          <w:szCs w:val="24"/>
        </w:rPr>
        <w:t>.</w:t>
      </w:r>
    </w:p>
    <w:p w:rsidR="006374BE" w:rsidRPr="00BF7400"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2" w:name="_Toc305142041"/>
      <w:bookmarkStart w:id="193" w:name="_Toc319061329"/>
      <w:bookmarkStart w:id="194" w:name="_Toc322522647"/>
      <w:bookmarkStart w:id="195" w:name="_Toc327358390"/>
      <w:bookmarkStart w:id="196" w:name="_Toc495916297"/>
      <w:r w:rsidRPr="00BF7400">
        <w:rPr>
          <w:rStyle w:val="Heading3Char"/>
          <w:b/>
          <w:color w:val="000000"/>
          <w:sz w:val="28"/>
          <w:szCs w:val="28"/>
        </w:rPr>
        <w:lastRenderedPageBreak/>
        <w:t>Data collection by A</w:t>
      </w:r>
      <w:r w:rsidR="0001093C" w:rsidRPr="00BF7400">
        <w:rPr>
          <w:rStyle w:val="Heading3Char"/>
          <w:b/>
          <w:color w:val="000000"/>
          <w:sz w:val="28"/>
          <w:szCs w:val="28"/>
        </w:rPr>
        <w:t>boriginality</w:t>
      </w:r>
      <w:bookmarkEnd w:id="192"/>
      <w:bookmarkEnd w:id="193"/>
      <w:bookmarkEnd w:id="194"/>
      <w:bookmarkEnd w:id="195"/>
      <w:bookmarkEnd w:id="196"/>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For the purposes of this report, the term ‘Aboriginal’ is used in preference to ‘Aboriginal and Torres Strait Islander’ to recognise that Aboriginal people are the original inhabitants of WA.</w:t>
      </w:r>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In WA, there is considerable mobility of Aboriginal people, both within WA and</w:t>
      </w:r>
      <w:r w:rsidR="004A5175" w:rsidRPr="00BF7400">
        <w:rPr>
          <w:rFonts w:ascii="Arial" w:hAnsi="Arial" w:cs="Arial"/>
          <w:szCs w:val="24"/>
        </w:rPr>
        <w:t xml:space="preserve"> across the Northern Territory and South Australia </w:t>
      </w:r>
      <w:r w:rsidRPr="00BF7400">
        <w:rPr>
          <w:rFonts w:ascii="Arial" w:hAnsi="Arial" w:cs="Arial"/>
          <w:szCs w:val="24"/>
        </w:rPr>
        <w:t xml:space="preserve">borders, which means that some Aboriginal people will be patients of more than one health service. Due to the small size of the </w:t>
      </w:r>
      <w:r w:rsidR="00237ABF" w:rsidRPr="00BF7400">
        <w:rPr>
          <w:rFonts w:ascii="Arial" w:hAnsi="Arial" w:cs="Arial"/>
          <w:szCs w:val="24"/>
        </w:rPr>
        <w:t>Aboriginal population in WA (3.1</w:t>
      </w:r>
      <w:r w:rsidRPr="00BF7400">
        <w:rPr>
          <w:rFonts w:ascii="Arial" w:hAnsi="Arial" w:cs="Arial"/>
          <w:szCs w:val="24"/>
        </w:rPr>
        <w:t>% of the total population in 201</w:t>
      </w:r>
      <w:r w:rsidR="004A5175" w:rsidRPr="00BF7400">
        <w:rPr>
          <w:rFonts w:ascii="Arial" w:hAnsi="Arial" w:cs="Arial"/>
          <w:szCs w:val="24"/>
        </w:rPr>
        <w:t>6</w:t>
      </w:r>
      <w:r w:rsidRPr="00BF7400">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Information on Aboriginality is also missing in many instances. </w:t>
      </w:r>
      <w:bookmarkStart w:id="197" w:name="_Toc305142042"/>
    </w:p>
    <w:p w:rsidR="006374BE" w:rsidRPr="00BF7400" w:rsidRDefault="00636271">
      <w:pPr>
        <w:pStyle w:val="Heading2"/>
        <w:keepLines w:val="0"/>
        <w:numPr>
          <w:ilvl w:val="1"/>
          <w:numId w:val="16"/>
        </w:numPr>
        <w:tabs>
          <w:tab w:val="clear" w:pos="792"/>
        </w:tabs>
        <w:ind w:left="426" w:right="44"/>
        <w:rPr>
          <w:rStyle w:val="Heading3Char"/>
          <w:b/>
          <w:bCs/>
          <w:color w:val="000000"/>
          <w:sz w:val="28"/>
          <w:szCs w:val="28"/>
          <w:lang w:eastAsia="en-AU"/>
        </w:rPr>
      </w:pPr>
      <w:bookmarkStart w:id="198" w:name="_Toc319061330"/>
      <w:bookmarkStart w:id="199" w:name="_Toc322522648"/>
      <w:bookmarkStart w:id="200" w:name="_Toc327358391"/>
      <w:bookmarkStart w:id="201" w:name="_Toc495916298"/>
      <w:r w:rsidRPr="00BF7400">
        <w:rPr>
          <w:rStyle w:val="Heading3Char"/>
          <w:b/>
          <w:color w:val="000000"/>
          <w:sz w:val="28"/>
          <w:szCs w:val="28"/>
        </w:rPr>
        <w:t>Regional b</w:t>
      </w:r>
      <w:r w:rsidR="0001093C" w:rsidRPr="00BF7400">
        <w:rPr>
          <w:rStyle w:val="Heading3Char"/>
          <w:b/>
          <w:color w:val="000000"/>
          <w:sz w:val="28"/>
          <w:szCs w:val="28"/>
        </w:rPr>
        <w:t>oundaries</w:t>
      </w:r>
      <w:bookmarkEnd w:id="197"/>
      <w:bookmarkEnd w:id="198"/>
      <w:bookmarkEnd w:id="199"/>
      <w:bookmarkEnd w:id="200"/>
      <w:bookmarkEnd w:id="201"/>
    </w:p>
    <w:p w:rsidR="008A3DEC" w:rsidRPr="00BF7400" w:rsidRDefault="0001093C" w:rsidP="00C36B67">
      <w:pPr>
        <w:pStyle w:val="BodyText"/>
        <w:spacing w:before="120" w:line="360" w:lineRule="auto"/>
        <w:ind w:right="45"/>
        <w:rPr>
          <w:rFonts w:ascii="Arial" w:hAnsi="Arial" w:cs="Arial"/>
          <w:szCs w:val="24"/>
        </w:rPr>
      </w:pPr>
      <w:r w:rsidRPr="00BF7400">
        <w:rPr>
          <w:rFonts w:ascii="Arial" w:hAnsi="Arial" w:cs="Arial"/>
          <w:szCs w:val="24"/>
        </w:rPr>
        <w:t>Notification data are broken down by regions that are based on PHU boundaries, reflecting WA Health administrative regions</w:t>
      </w:r>
      <w:r w:rsidR="00C20FA8">
        <w:rPr>
          <w:rFonts w:ascii="Arial" w:hAnsi="Arial" w:cs="Arial"/>
          <w:szCs w:val="24"/>
        </w:rPr>
        <w:t>:</w:t>
      </w:r>
      <w:r w:rsidR="007A4323" w:rsidRPr="00BF7400">
        <w:rPr>
          <w:rFonts w:ascii="Arial" w:hAnsi="Arial" w:cs="Arial"/>
          <w:szCs w:val="24"/>
        </w:rPr>
        <w:t xml:space="preserve"> Metropolitan Perth (METRO), South</w:t>
      </w:r>
      <w:r w:rsidR="0065351E">
        <w:rPr>
          <w:rFonts w:ascii="Arial" w:hAnsi="Arial" w:cs="Arial"/>
          <w:szCs w:val="24"/>
        </w:rPr>
        <w:t xml:space="preserve"> </w:t>
      </w:r>
      <w:r w:rsidR="007A4323" w:rsidRPr="00BF7400">
        <w:rPr>
          <w:rFonts w:ascii="Arial" w:hAnsi="Arial" w:cs="Arial"/>
          <w:szCs w:val="24"/>
        </w:rPr>
        <w:t>West (STHW), Great Southern (G</w:t>
      </w:r>
      <w:r w:rsidR="0065351E">
        <w:rPr>
          <w:rFonts w:ascii="Arial" w:hAnsi="Arial" w:cs="Arial"/>
          <w:szCs w:val="24"/>
        </w:rPr>
        <w:t>S</w:t>
      </w:r>
      <w:r w:rsidR="007A4323" w:rsidRPr="00BF7400">
        <w:rPr>
          <w:rFonts w:ascii="Arial" w:hAnsi="Arial" w:cs="Arial"/>
          <w:szCs w:val="24"/>
        </w:rPr>
        <w:t>TH), Goldfields (GOLD), Central (CENT), Midwest (MIDW), Pilbara (PILB) and Kimberley (KIMB)</w:t>
      </w:r>
      <w:r w:rsidRPr="00BF7400">
        <w:rPr>
          <w:rFonts w:ascii="Arial" w:hAnsi="Arial" w:cs="Arial"/>
          <w:szCs w:val="24"/>
        </w:rPr>
        <w:t>. PHU contact numbers and details are outlined at the website location in ref</w:t>
      </w:r>
      <w:r w:rsidR="00180E36" w:rsidRPr="00BF7400">
        <w:rPr>
          <w:rFonts w:ascii="Arial" w:hAnsi="Arial" w:cs="Arial"/>
          <w:szCs w:val="24"/>
        </w:rPr>
        <w:t>erence 5</w:t>
      </w:r>
      <w:r w:rsidRPr="00BF7400">
        <w:rPr>
          <w:rFonts w:ascii="Arial" w:hAnsi="Arial" w:cs="Arial"/>
          <w:szCs w:val="24"/>
        </w:rPr>
        <w:t>.</w:t>
      </w:r>
    </w:p>
    <w:p w:rsidR="006374BE" w:rsidRPr="00BF7400"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2" w:name="_Toc319061331"/>
      <w:bookmarkStart w:id="203" w:name="_Toc322522649"/>
      <w:bookmarkStart w:id="204" w:name="_Toc327358392"/>
      <w:bookmarkStart w:id="205" w:name="_Toc40518281"/>
      <w:bookmarkStart w:id="206" w:name="_Toc495916299"/>
      <w:r w:rsidRPr="00BF7400">
        <w:rPr>
          <w:rStyle w:val="Heading3Char"/>
          <w:b/>
          <w:color w:val="000000"/>
          <w:sz w:val="28"/>
          <w:szCs w:val="28"/>
        </w:rPr>
        <w:t>Calculation of rates</w:t>
      </w:r>
      <w:bookmarkEnd w:id="202"/>
      <w:bookmarkEnd w:id="203"/>
      <w:bookmarkEnd w:id="204"/>
      <w:bookmarkEnd w:id="206"/>
    </w:p>
    <w:p w:rsidR="008A3DEC" w:rsidRPr="00BF7400" w:rsidRDefault="0001093C" w:rsidP="00C36B67">
      <w:pPr>
        <w:overflowPunct w:val="0"/>
        <w:autoSpaceDE w:val="0"/>
        <w:autoSpaceDN w:val="0"/>
        <w:adjustRightInd w:val="0"/>
        <w:spacing w:before="120" w:after="0" w:line="360" w:lineRule="auto"/>
        <w:ind w:right="45"/>
        <w:textAlignment w:val="baseline"/>
        <w:rPr>
          <w:rFonts w:ascii="Calibri" w:eastAsia="Times New Roman" w:hAnsi="Calibri" w:cs="Calibri"/>
          <w:color w:val="000000"/>
          <w:sz w:val="22"/>
          <w:lang w:eastAsia="en-AU"/>
        </w:rPr>
      </w:pPr>
      <w:r w:rsidRPr="00BF7400">
        <w:rPr>
          <w:rFonts w:cs="Arial"/>
          <w:szCs w:val="24"/>
        </w:rPr>
        <w:t>W</w:t>
      </w:r>
      <w:r w:rsidR="003C15FC" w:rsidRPr="00BF7400">
        <w:rPr>
          <w:rFonts w:cs="Arial"/>
          <w:szCs w:val="24"/>
        </w:rPr>
        <w:t>A</w:t>
      </w:r>
      <w:r w:rsidRPr="00BF7400">
        <w:rPr>
          <w:rFonts w:cs="Arial"/>
          <w:szCs w:val="24"/>
        </w:rPr>
        <w:t>’s estimated resident population figures used for calculation of rates were obtained from Rates Calculator version 9.5.5 (WA Health, Government of Western Australia). The Rates Calculator provides population estimates by age, sex, Aboriginality, year and area of residence, and is based on population figures derived from the 20</w:t>
      </w:r>
      <w:r w:rsidR="0070323A" w:rsidRPr="00BF7400">
        <w:rPr>
          <w:rFonts w:cs="Arial"/>
          <w:szCs w:val="24"/>
        </w:rPr>
        <w:t xml:space="preserve">11 </w:t>
      </w:r>
      <w:r w:rsidRPr="00BF7400">
        <w:rPr>
          <w:rFonts w:cs="Arial"/>
          <w:szCs w:val="24"/>
        </w:rPr>
        <w:t>census. The est</w:t>
      </w:r>
      <w:r w:rsidR="00CE7FE7" w:rsidRPr="00BF7400">
        <w:rPr>
          <w:rFonts w:cs="Arial"/>
          <w:szCs w:val="24"/>
        </w:rPr>
        <w:t>ima</w:t>
      </w:r>
      <w:r w:rsidR="0066010E" w:rsidRPr="00BF7400">
        <w:rPr>
          <w:rFonts w:cs="Arial"/>
          <w:szCs w:val="24"/>
        </w:rPr>
        <w:t xml:space="preserve">ted population for </w:t>
      </w:r>
      <w:r w:rsidR="004A5175" w:rsidRPr="00BF7400">
        <w:rPr>
          <w:rFonts w:cs="Arial"/>
          <w:szCs w:val="24"/>
        </w:rPr>
        <w:t>WA in 2016</w:t>
      </w:r>
      <w:r w:rsidR="00237ABF" w:rsidRPr="00BF7400">
        <w:rPr>
          <w:rFonts w:cs="Arial"/>
          <w:szCs w:val="24"/>
        </w:rPr>
        <w:t xml:space="preserve"> was 2 </w:t>
      </w:r>
      <w:r w:rsidR="004A5175" w:rsidRPr="00BF7400">
        <w:rPr>
          <w:rFonts w:cs="Arial"/>
          <w:szCs w:val="24"/>
        </w:rPr>
        <w:t>655 326</w:t>
      </w:r>
      <w:r w:rsidRPr="00BF7400">
        <w:rPr>
          <w:rFonts w:cs="Arial"/>
          <w:szCs w:val="24"/>
        </w:rPr>
        <w:t xml:space="preserve"> persons. Rates calculated for this report have not been adjusted for age.</w:t>
      </w:r>
      <w:bookmarkEnd w:id="205"/>
      <w:r w:rsidR="00CE7FE7" w:rsidRPr="00BF7400">
        <w:rPr>
          <w:rFonts w:cs="Arial"/>
          <w:szCs w:val="24"/>
        </w:rPr>
        <w:t xml:space="preserve">  </w:t>
      </w:r>
    </w:p>
    <w:p w:rsidR="006374BE" w:rsidRPr="00BF7400" w:rsidRDefault="0001093C">
      <w:pPr>
        <w:pStyle w:val="Heading2"/>
        <w:keepLines w:val="0"/>
        <w:numPr>
          <w:ilvl w:val="1"/>
          <w:numId w:val="16"/>
        </w:numPr>
        <w:tabs>
          <w:tab w:val="clear" w:pos="792"/>
        </w:tabs>
        <w:ind w:left="426" w:right="44"/>
        <w:rPr>
          <w:rStyle w:val="Heading3Char"/>
          <w:b/>
          <w:bCs/>
          <w:color w:val="000000"/>
          <w:sz w:val="28"/>
          <w:szCs w:val="28"/>
          <w:lang w:eastAsia="en-AU"/>
        </w:rPr>
      </w:pPr>
      <w:bookmarkStart w:id="207" w:name="_Toc495916300"/>
      <w:r w:rsidRPr="00BF7400">
        <w:rPr>
          <w:rStyle w:val="Heading3Char"/>
          <w:b/>
          <w:color w:val="000000"/>
          <w:sz w:val="28"/>
          <w:szCs w:val="28"/>
        </w:rPr>
        <w:t>Definitions:</w:t>
      </w:r>
      <w:bookmarkEnd w:id="207"/>
    </w:p>
    <w:p w:rsidR="008A3DEC" w:rsidRPr="00BF7400" w:rsidRDefault="00356BCF" w:rsidP="00C36B67">
      <w:pPr>
        <w:pStyle w:val="BodyText"/>
        <w:spacing w:before="120" w:line="360" w:lineRule="auto"/>
        <w:ind w:right="45"/>
        <w:rPr>
          <w:rFonts w:ascii="Arial" w:hAnsi="Arial" w:cs="Arial"/>
          <w:szCs w:val="24"/>
        </w:rPr>
      </w:pPr>
      <w:r w:rsidRPr="00BF7400">
        <w:rPr>
          <w:rFonts w:ascii="Arial" w:hAnsi="Arial" w:cs="Arial"/>
          <w:b/>
          <w:szCs w:val="24"/>
        </w:rPr>
        <w:t>Food</w:t>
      </w:r>
      <w:r w:rsidR="0070323A" w:rsidRPr="00BF7400">
        <w:rPr>
          <w:rFonts w:ascii="Arial" w:hAnsi="Arial" w:cs="Arial"/>
          <w:b/>
          <w:szCs w:val="24"/>
        </w:rPr>
        <w:t>borne outbreak</w:t>
      </w:r>
      <w:r w:rsidR="0070323A" w:rsidRPr="00BF7400">
        <w:rPr>
          <w:rFonts w:ascii="Arial" w:hAnsi="Arial" w:cs="Arial"/>
          <w:szCs w:val="24"/>
        </w:rPr>
        <w:t xml:space="preserve"> is an incident where two or more persons experience a similar illness after consuming a common food or meal and epidemiological analyses implicate the meal or food as the source o</w:t>
      </w:r>
      <w:r w:rsidR="003A758D" w:rsidRPr="00BF7400">
        <w:rPr>
          <w:rFonts w:ascii="Arial" w:hAnsi="Arial" w:cs="Arial"/>
          <w:szCs w:val="24"/>
        </w:rPr>
        <w:t>f</w:t>
      </w:r>
      <w:r w:rsidR="0070323A" w:rsidRPr="00BF7400">
        <w:rPr>
          <w:rFonts w:ascii="Arial" w:hAnsi="Arial" w:cs="Arial"/>
          <w:szCs w:val="24"/>
        </w:rPr>
        <w:t xml:space="preserve"> illness. </w:t>
      </w:r>
    </w:p>
    <w:p w:rsidR="008A3DEC" w:rsidRPr="00BF7400" w:rsidRDefault="00237ABF" w:rsidP="00C36B67">
      <w:pPr>
        <w:pStyle w:val="BodyText"/>
        <w:spacing w:before="120" w:line="360" w:lineRule="auto"/>
        <w:ind w:right="45"/>
        <w:rPr>
          <w:rFonts w:ascii="Arial" w:hAnsi="Arial" w:cs="Arial"/>
          <w:szCs w:val="24"/>
        </w:rPr>
      </w:pPr>
      <w:r w:rsidRPr="00BF7400">
        <w:rPr>
          <w:rFonts w:ascii="Arial" w:hAnsi="Arial" w:cs="Arial"/>
          <w:b/>
          <w:szCs w:val="24"/>
        </w:rPr>
        <w:t>Probable</w:t>
      </w:r>
      <w:r w:rsidR="00356BCF" w:rsidRPr="00BF7400">
        <w:rPr>
          <w:rFonts w:ascii="Arial" w:hAnsi="Arial" w:cs="Arial"/>
          <w:b/>
          <w:szCs w:val="24"/>
        </w:rPr>
        <w:t xml:space="preserve"> food</w:t>
      </w:r>
      <w:r w:rsidR="0002130C" w:rsidRPr="00BF7400">
        <w:rPr>
          <w:rFonts w:ascii="Arial" w:hAnsi="Arial" w:cs="Arial"/>
          <w:b/>
          <w:szCs w:val="24"/>
        </w:rPr>
        <w:t>borne outbreak</w:t>
      </w:r>
      <w:r w:rsidR="0070323A" w:rsidRPr="00BF7400">
        <w:rPr>
          <w:rFonts w:ascii="Arial" w:hAnsi="Arial" w:cs="Arial"/>
          <w:szCs w:val="24"/>
        </w:rPr>
        <w:t xml:space="preserve"> is an incident where two or more persons experience a similar illness after consuming a common food or meal and a specific meal or food is suspected, but </w:t>
      </w:r>
      <w:r w:rsidR="003C15FC" w:rsidRPr="00BF7400">
        <w:rPr>
          <w:rFonts w:ascii="Arial" w:hAnsi="Arial" w:cs="Arial"/>
          <w:szCs w:val="24"/>
        </w:rPr>
        <w:t>another mode of</w:t>
      </w:r>
      <w:r w:rsidR="0070323A" w:rsidRPr="00BF7400">
        <w:rPr>
          <w:rFonts w:ascii="Arial" w:hAnsi="Arial" w:cs="Arial"/>
          <w:szCs w:val="24"/>
        </w:rPr>
        <w:t xml:space="preserve"> transmission cannot be ruled out.</w:t>
      </w:r>
    </w:p>
    <w:p w:rsidR="008A3DEC" w:rsidRPr="00BF7400" w:rsidRDefault="0070323A" w:rsidP="00C36B67">
      <w:pPr>
        <w:pStyle w:val="BodyText"/>
        <w:spacing w:before="120" w:line="360" w:lineRule="auto"/>
        <w:ind w:right="45"/>
        <w:rPr>
          <w:rFonts w:ascii="Arial" w:hAnsi="Arial" w:cs="Arial"/>
          <w:szCs w:val="24"/>
        </w:rPr>
      </w:pPr>
      <w:r w:rsidRPr="00BF7400">
        <w:rPr>
          <w:rFonts w:ascii="Arial" w:hAnsi="Arial" w:cs="Arial"/>
          <w:b/>
          <w:szCs w:val="24"/>
        </w:rPr>
        <w:lastRenderedPageBreak/>
        <w:t>P</w:t>
      </w:r>
      <w:r w:rsidR="00356BCF" w:rsidRPr="00BF7400">
        <w:rPr>
          <w:rFonts w:ascii="Arial" w:hAnsi="Arial" w:cs="Arial"/>
          <w:b/>
          <w:szCs w:val="24"/>
        </w:rPr>
        <w:t>erson</w:t>
      </w:r>
      <w:r w:rsidR="00500BF4" w:rsidRPr="00BF7400">
        <w:rPr>
          <w:rFonts w:ascii="Arial" w:hAnsi="Arial" w:cs="Arial"/>
          <w:b/>
          <w:szCs w:val="24"/>
        </w:rPr>
        <w:t>-</w:t>
      </w:r>
      <w:r w:rsidR="00356BCF" w:rsidRPr="00BF7400">
        <w:rPr>
          <w:rFonts w:ascii="Arial" w:hAnsi="Arial" w:cs="Arial"/>
          <w:b/>
          <w:szCs w:val="24"/>
        </w:rPr>
        <w:t>to</w:t>
      </w:r>
      <w:r w:rsidR="00500BF4" w:rsidRPr="00BF7400">
        <w:rPr>
          <w:rFonts w:ascii="Arial" w:hAnsi="Arial" w:cs="Arial"/>
          <w:b/>
          <w:szCs w:val="24"/>
        </w:rPr>
        <w:t>-</w:t>
      </w:r>
      <w:r w:rsidRPr="00BF7400">
        <w:rPr>
          <w:rFonts w:ascii="Arial" w:hAnsi="Arial" w:cs="Arial"/>
          <w:b/>
          <w:szCs w:val="24"/>
        </w:rPr>
        <w:t xml:space="preserve">person outbreak </w:t>
      </w:r>
      <w:r w:rsidRPr="00BF7400">
        <w:rPr>
          <w:rFonts w:ascii="Arial" w:hAnsi="Arial" w:cs="Arial"/>
          <w:szCs w:val="24"/>
        </w:rPr>
        <w:t>is an incident where two or more persons experience a similar illness after exposure to an infected person.</w:t>
      </w:r>
    </w:p>
    <w:p w:rsidR="008A3DEC" w:rsidRPr="00BF7400" w:rsidRDefault="0070323A" w:rsidP="00C36B67">
      <w:pPr>
        <w:pStyle w:val="BodyText"/>
        <w:spacing w:before="120" w:line="360" w:lineRule="auto"/>
        <w:ind w:right="45"/>
        <w:rPr>
          <w:rFonts w:ascii="Arial" w:hAnsi="Arial" w:cs="Arial"/>
          <w:szCs w:val="24"/>
        </w:rPr>
      </w:pPr>
      <w:r w:rsidRPr="00BF7400">
        <w:rPr>
          <w:rFonts w:ascii="Arial" w:hAnsi="Arial" w:cs="Arial"/>
          <w:b/>
          <w:szCs w:val="24"/>
        </w:rPr>
        <w:t xml:space="preserve">Unknown outbreak transmission </w:t>
      </w:r>
      <w:r w:rsidRPr="00BF7400">
        <w:rPr>
          <w:rFonts w:ascii="Arial" w:hAnsi="Arial" w:cs="Arial"/>
          <w:szCs w:val="24"/>
        </w:rPr>
        <w:t>is an incident where two or more persons experience a similar illness but the mode of transmission is unable to be determined.</w:t>
      </w:r>
    </w:p>
    <w:p w:rsidR="008A3DEC" w:rsidRPr="00BF7400" w:rsidRDefault="0001093C" w:rsidP="00C36B67">
      <w:pPr>
        <w:pStyle w:val="Heading1"/>
        <w:keepLines w:val="0"/>
        <w:numPr>
          <w:ilvl w:val="0"/>
          <w:numId w:val="14"/>
        </w:numPr>
        <w:overflowPunct w:val="0"/>
        <w:autoSpaceDE w:val="0"/>
        <w:autoSpaceDN w:val="0"/>
        <w:adjustRightInd w:val="0"/>
        <w:spacing w:before="240"/>
        <w:ind w:left="357" w:right="45" w:hanging="357"/>
        <w:textAlignment w:val="baseline"/>
        <w:rPr>
          <w:color w:val="000000"/>
        </w:rPr>
      </w:pPr>
      <w:bookmarkStart w:id="208" w:name="_Toc319061332"/>
      <w:bookmarkStart w:id="209" w:name="_Toc322522650"/>
      <w:bookmarkStart w:id="210" w:name="_Toc327358393"/>
      <w:bookmarkStart w:id="211" w:name="_Toc495916301"/>
      <w:r w:rsidRPr="00BF7400">
        <w:rPr>
          <w:color w:val="000000"/>
        </w:rPr>
        <w:t>Site activities including prevention measures during the year</w:t>
      </w:r>
      <w:bookmarkEnd w:id="208"/>
      <w:bookmarkEnd w:id="209"/>
      <w:bookmarkEnd w:id="210"/>
      <w:bookmarkEnd w:id="211"/>
    </w:p>
    <w:p w:rsidR="008A3DEC" w:rsidRPr="00BF7400" w:rsidRDefault="0001093C" w:rsidP="00C20FA8">
      <w:pPr>
        <w:pStyle w:val="BodyText"/>
        <w:spacing w:before="120" w:line="360" w:lineRule="auto"/>
        <w:ind w:right="44"/>
        <w:rPr>
          <w:rFonts w:ascii="Arial" w:hAnsi="Arial" w:cs="Arial"/>
          <w:szCs w:val="24"/>
        </w:rPr>
      </w:pPr>
      <w:r w:rsidRPr="00BF7400">
        <w:rPr>
          <w:rFonts w:ascii="Arial" w:hAnsi="Arial" w:cs="Arial"/>
          <w:szCs w:val="24"/>
        </w:rPr>
        <w:t>During 201</w:t>
      </w:r>
      <w:r w:rsidR="002566F4">
        <w:rPr>
          <w:rFonts w:ascii="Arial" w:hAnsi="Arial" w:cs="Arial"/>
          <w:szCs w:val="24"/>
        </w:rPr>
        <w:t>6</w:t>
      </w:r>
      <w:r w:rsidRPr="00BF7400">
        <w:rPr>
          <w:rFonts w:ascii="Arial" w:hAnsi="Arial" w:cs="Arial"/>
          <w:szCs w:val="24"/>
        </w:rPr>
        <w:t xml:space="preserve"> the following activities and prevention measures were conducted at the WA </w:t>
      </w:r>
      <w:r w:rsidR="00277078" w:rsidRPr="00BF7400">
        <w:rPr>
          <w:rFonts w:ascii="Arial" w:hAnsi="Arial" w:cs="Arial"/>
          <w:szCs w:val="24"/>
        </w:rPr>
        <w:t>OFN</w:t>
      </w:r>
      <w:r w:rsidRPr="00BF7400">
        <w:rPr>
          <w:rFonts w:ascii="Arial" w:hAnsi="Arial" w:cs="Arial"/>
          <w:szCs w:val="24"/>
        </w:rPr>
        <w:t xml:space="preserve"> site. </w:t>
      </w:r>
    </w:p>
    <w:p w:rsidR="006374BE" w:rsidRPr="00BF7400" w:rsidRDefault="0049339F" w:rsidP="00C36B67">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12" w:name="_Toc327358394"/>
      <w:bookmarkStart w:id="213" w:name="_Toc386632256"/>
      <w:bookmarkStart w:id="214" w:name="_Toc495916302"/>
      <w:r w:rsidRPr="00BF7400">
        <w:rPr>
          <w:rStyle w:val="Heading3Char"/>
          <w:b/>
          <w:color w:val="000000"/>
          <w:sz w:val="28"/>
          <w:szCs w:val="28"/>
        </w:rPr>
        <w:t>S</w:t>
      </w:r>
      <w:r w:rsidR="0001093C" w:rsidRPr="00BF7400">
        <w:rPr>
          <w:rStyle w:val="Heading3Char"/>
          <w:b/>
          <w:color w:val="000000"/>
          <w:sz w:val="28"/>
          <w:szCs w:val="28"/>
        </w:rPr>
        <w:t>urveillance and investigation</w:t>
      </w:r>
      <w:bookmarkStart w:id="215" w:name="_Toc327358395"/>
      <w:bookmarkEnd w:id="212"/>
      <w:bookmarkEnd w:id="213"/>
      <w:bookmarkEnd w:id="214"/>
    </w:p>
    <w:p w:rsidR="006374BE" w:rsidRPr="00BF7400" w:rsidRDefault="006A6823" w:rsidP="00C36B67">
      <w:pPr>
        <w:pStyle w:val="BodyText"/>
        <w:numPr>
          <w:ilvl w:val="0"/>
          <w:numId w:val="28"/>
        </w:numPr>
        <w:spacing w:before="120" w:after="100" w:afterAutospacing="1" w:line="360" w:lineRule="auto"/>
        <w:ind w:right="45" w:hanging="357"/>
        <w:rPr>
          <w:rFonts w:ascii="Arial" w:hAnsi="Arial" w:cs="Arial"/>
          <w:szCs w:val="24"/>
        </w:rPr>
      </w:pPr>
      <w:r w:rsidRPr="00BF7400">
        <w:rPr>
          <w:rFonts w:ascii="Arial" w:hAnsi="Arial" w:cs="Arial"/>
          <w:szCs w:val="24"/>
        </w:rPr>
        <w:t>Ongoing surveillance of infectious enteric disease in WA.</w:t>
      </w:r>
    </w:p>
    <w:p w:rsidR="006374BE" w:rsidRPr="00BF7400"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BF7400">
        <w:rPr>
          <w:rFonts w:ascii="Arial" w:hAnsi="Arial" w:cs="Arial"/>
          <w:szCs w:val="24"/>
        </w:rPr>
        <w:t xml:space="preserve">Investigation of </w:t>
      </w:r>
      <w:r w:rsidR="008B16FA" w:rsidRPr="00BF7400">
        <w:rPr>
          <w:rFonts w:ascii="Arial" w:hAnsi="Arial" w:cs="Arial"/>
          <w:szCs w:val="24"/>
        </w:rPr>
        <w:t>21</w:t>
      </w:r>
      <w:r w:rsidRPr="00BF7400">
        <w:rPr>
          <w:rFonts w:ascii="Arial" w:hAnsi="Arial" w:cs="Arial"/>
          <w:szCs w:val="24"/>
        </w:rPr>
        <w:t xml:space="preserve"> local foodborne</w:t>
      </w:r>
      <w:r w:rsidR="00C579D4" w:rsidRPr="00BF7400">
        <w:rPr>
          <w:rFonts w:ascii="Arial" w:hAnsi="Arial" w:cs="Arial"/>
          <w:szCs w:val="24"/>
        </w:rPr>
        <w:t xml:space="preserve"> or probable foodborne outbreaks, </w:t>
      </w:r>
      <w:r w:rsidR="00E121D8" w:rsidRPr="00BF7400">
        <w:rPr>
          <w:rFonts w:ascii="Arial" w:hAnsi="Arial" w:cs="Arial"/>
          <w:szCs w:val="24"/>
        </w:rPr>
        <w:t>11</w:t>
      </w:r>
      <w:r w:rsidRPr="00BF7400">
        <w:rPr>
          <w:rFonts w:ascii="Arial" w:hAnsi="Arial" w:cs="Arial"/>
          <w:szCs w:val="24"/>
        </w:rPr>
        <w:t xml:space="preserve"> </w:t>
      </w:r>
      <w:r w:rsidRPr="00BF7400">
        <w:rPr>
          <w:rFonts w:ascii="Arial" w:hAnsi="Arial" w:cs="Arial"/>
          <w:i/>
          <w:szCs w:val="24"/>
        </w:rPr>
        <w:t>Salmonella</w:t>
      </w:r>
      <w:r w:rsidRPr="00BF7400">
        <w:rPr>
          <w:rFonts w:ascii="Arial" w:hAnsi="Arial" w:cs="Arial"/>
          <w:szCs w:val="24"/>
        </w:rPr>
        <w:t xml:space="preserve"> clusters</w:t>
      </w:r>
      <w:r w:rsidR="00E121D8" w:rsidRPr="00BF7400">
        <w:rPr>
          <w:rFonts w:ascii="Arial" w:hAnsi="Arial" w:cs="Arial"/>
          <w:szCs w:val="24"/>
        </w:rPr>
        <w:t>,</w:t>
      </w:r>
      <w:r w:rsidRPr="00BF7400">
        <w:rPr>
          <w:rFonts w:ascii="Arial" w:hAnsi="Arial" w:cs="Arial"/>
          <w:szCs w:val="24"/>
        </w:rPr>
        <w:t xml:space="preserve"> one </w:t>
      </w:r>
      <w:r w:rsidR="00C579D4" w:rsidRPr="00BF7400">
        <w:rPr>
          <w:rFonts w:ascii="Arial" w:hAnsi="Arial" w:cs="Arial"/>
          <w:i/>
          <w:szCs w:val="24"/>
        </w:rPr>
        <w:t>Yersinia</w:t>
      </w:r>
      <w:r w:rsidRPr="00BF7400">
        <w:rPr>
          <w:rFonts w:ascii="Arial" w:hAnsi="Arial" w:cs="Arial"/>
          <w:szCs w:val="24"/>
        </w:rPr>
        <w:t xml:space="preserve"> cluster</w:t>
      </w:r>
      <w:r w:rsidR="00E121D8" w:rsidRPr="00BF7400">
        <w:rPr>
          <w:rFonts w:ascii="Arial" w:hAnsi="Arial" w:cs="Arial"/>
          <w:szCs w:val="24"/>
        </w:rPr>
        <w:t xml:space="preserve"> and one </w:t>
      </w:r>
      <w:proofErr w:type="spellStart"/>
      <w:r w:rsidR="00E121D8" w:rsidRPr="00BF7400">
        <w:rPr>
          <w:rFonts w:ascii="Arial" w:hAnsi="Arial" w:cs="Arial"/>
          <w:i/>
          <w:szCs w:val="24"/>
        </w:rPr>
        <w:t>Shigella</w:t>
      </w:r>
      <w:proofErr w:type="spellEnd"/>
      <w:r w:rsidR="00E121D8" w:rsidRPr="00BF7400">
        <w:rPr>
          <w:rFonts w:ascii="Arial" w:hAnsi="Arial" w:cs="Arial"/>
          <w:szCs w:val="24"/>
        </w:rPr>
        <w:t xml:space="preserve"> cluster</w:t>
      </w:r>
      <w:r w:rsidRPr="00BF7400">
        <w:rPr>
          <w:rFonts w:ascii="Arial" w:hAnsi="Arial" w:cs="Arial"/>
          <w:szCs w:val="24"/>
        </w:rPr>
        <w:t xml:space="preserve">. </w:t>
      </w:r>
    </w:p>
    <w:p w:rsidR="006374BE" w:rsidRPr="00BF7400"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BF7400">
        <w:rPr>
          <w:rFonts w:ascii="Arial" w:hAnsi="Arial" w:cs="Arial"/>
          <w:szCs w:val="24"/>
        </w:rPr>
        <w:t xml:space="preserve">Investigation of </w:t>
      </w:r>
      <w:r w:rsidR="00C579D4" w:rsidRPr="00BF7400">
        <w:rPr>
          <w:rFonts w:ascii="Arial" w:hAnsi="Arial" w:cs="Arial"/>
          <w:szCs w:val="24"/>
        </w:rPr>
        <w:t>six</w:t>
      </w:r>
      <w:r w:rsidRPr="00BF7400">
        <w:rPr>
          <w:rFonts w:ascii="Arial" w:hAnsi="Arial" w:cs="Arial"/>
          <w:szCs w:val="24"/>
        </w:rPr>
        <w:t xml:space="preserve"> </w:t>
      </w:r>
      <w:r w:rsidRPr="00BF7400">
        <w:rPr>
          <w:rFonts w:ascii="Arial" w:hAnsi="Arial" w:cs="Arial"/>
          <w:i/>
          <w:szCs w:val="24"/>
        </w:rPr>
        <w:t>Listeria</w:t>
      </w:r>
      <w:r w:rsidRPr="00BF7400">
        <w:rPr>
          <w:rFonts w:ascii="Arial" w:hAnsi="Arial" w:cs="Arial"/>
          <w:szCs w:val="24"/>
        </w:rPr>
        <w:t xml:space="preserve"> </w:t>
      </w:r>
      <w:r w:rsidRPr="00BF7400">
        <w:rPr>
          <w:rFonts w:ascii="Arial" w:hAnsi="Arial" w:cs="Arial"/>
          <w:i/>
          <w:szCs w:val="24"/>
        </w:rPr>
        <w:t xml:space="preserve">monocytogenes </w:t>
      </w:r>
      <w:r w:rsidRPr="00BF7400">
        <w:rPr>
          <w:rFonts w:ascii="Arial" w:hAnsi="Arial" w:cs="Arial"/>
          <w:szCs w:val="24"/>
        </w:rPr>
        <w:t>cases.</w:t>
      </w:r>
    </w:p>
    <w:p w:rsidR="006374BE" w:rsidRPr="00BF7400"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BF7400">
        <w:rPr>
          <w:rFonts w:ascii="Arial" w:hAnsi="Arial" w:cs="Arial"/>
          <w:szCs w:val="24"/>
        </w:rPr>
        <w:t xml:space="preserve">Surveillance of </w:t>
      </w:r>
      <w:r w:rsidR="00C579D4" w:rsidRPr="00BF7400">
        <w:rPr>
          <w:rFonts w:ascii="Arial" w:hAnsi="Arial" w:cs="Arial"/>
          <w:szCs w:val="24"/>
        </w:rPr>
        <w:t>1</w:t>
      </w:r>
      <w:r w:rsidR="008B16FA" w:rsidRPr="00BF7400">
        <w:rPr>
          <w:rFonts w:ascii="Arial" w:hAnsi="Arial" w:cs="Arial"/>
          <w:szCs w:val="24"/>
        </w:rPr>
        <w:t>2</w:t>
      </w:r>
      <w:r w:rsidRPr="00BF7400">
        <w:rPr>
          <w:rFonts w:ascii="Arial" w:hAnsi="Arial" w:cs="Arial"/>
          <w:szCs w:val="24"/>
        </w:rPr>
        <w:t xml:space="preserve"> </w:t>
      </w:r>
      <w:r w:rsidR="00C579D4" w:rsidRPr="00BF7400">
        <w:rPr>
          <w:rFonts w:ascii="Arial" w:hAnsi="Arial" w:cs="Arial"/>
          <w:szCs w:val="24"/>
        </w:rPr>
        <w:t>para</w:t>
      </w:r>
      <w:r w:rsidRPr="00BF7400">
        <w:rPr>
          <w:rFonts w:ascii="Arial" w:hAnsi="Arial" w:cs="Arial"/>
          <w:szCs w:val="24"/>
        </w:rPr>
        <w:t xml:space="preserve">typhoid and </w:t>
      </w:r>
      <w:r w:rsidR="008B16FA" w:rsidRPr="00BF7400">
        <w:rPr>
          <w:rFonts w:ascii="Arial" w:hAnsi="Arial" w:cs="Arial"/>
          <w:szCs w:val="24"/>
        </w:rPr>
        <w:t>12</w:t>
      </w:r>
      <w:r w:rsidR="00C579D4" w:rsidRPr="00BF7400">
        <w:rPr>
          <w:rFonts w:ascii="Arial" w:hAnsi="Arial" w:cs="Arial"/>
          <w:szCs w:val="24"/>
        </w:rPr>
        <w:t xml:space="preserve"> </w:t>
      </w:r>
      <w:r w:rsidRPr="00BF7400">
        <w:rPr>
          <w:rFonts w:ascii="Arial" w:hAnsi="Arial" w:cs="Arial"/>
          <w:szCs w:val="24"/>
        </w:rPr>
        <w:t xml:space="preserve">typhoid cases. </w:t>
      </w:r>
    </w:p>
    <w:p w:rsidR="006374BE" w:rsidRPr="00BF7400" w:rsidRDefault="006A6823">
      <w:pPr>
        <w:pStyle w:val="BodyText"/>
        <w:numPr>
          <w:ilvl w:val="0"/>
          <w:numId w:val="28"/>
        </w:numPr>
        <w:spacing w:before="100" w:beforeAutospacing="1" w:after="100" w:afterAutospacing="1" w:line="360" w:lineRule="auto"/>
        <w:ind w:right="44" w:hanging="357"/>
        <w:rPr>
          <w:rFonts w:ascii="Arial" w:hAnsi="Arial" w:cs="Arial"/>
          <w:szCs w:val="24"/>
        </w:rPr>
      </w:pPr>
      <w:r w:rsidRPr="00BF7400">
        <w:rPr>
          <w:rFonts w:ascii="Arial" w:hAnsi="Arial" w:cs="Arial"/>
          <w:szCs w:val="24"/>
        </w:rPr>
        <w:t xml:space="preserve">Investigation of </w:t>
      </w:r>
      <w:r w:rsidRPr="00BF7400">
        <w:rPr>
          <w:rFonts w:ascii="Arial" w:hAnsi="Arial" w:cs="Arial"/>
          <w:i/>
          <w:szCs w:val="24"/>
        </w:rPr>
        <w:t>S.</w:t>
      </w:r>
      <w:r w:rsidRPr="00BF7400">
        <w:rPr>
          <w:rFonts w:ascii="Arial" w:hAnsi="Arial" w:cs="Arial"/>
          <w:szCs w:val="24"/>
        </w:rPr>
        <w:t xml:space="preserve"> </w:t>
      </w:r>
      <w:proofErr w:type="spellStart"/>
      <w:r w:rsidRPr="00BF7400">
        <w:rPr>
          <w:rFonts w:ascii="Arial" w:hAnsi="Arial" w:cs="Arial"/>
          <w:szCs w:val="24"/>
        </w:rPr>
        <w:t>Enteritidis</w:t>
      </w:r>
      <w:proofErr w:type="spellEnd"/>
      <w:r w:rsidRPr="00BF7400">
        <w:rPr>
          <w:rFonts w:ascii="Arial" w:hAnsi="Arial" w:cs="Arial"/>
          <w:szCs w:val="24"/>
        </w:rPr>
        <w:t xml:space="preserve"> cases with unknown travel history and interviews of </w:t>
      </w:r>
      <w:r w:rsidR="00BF7400" w:rsidRPr="00BF7400">
        <w:rPr>
          <w:rFonts w:ascii="Arial" w:hAnsi="Arial" w:cs="Arial"/>
          <w:szCs w:val="24"/>
        </w:rPr>
        <w:t>15</w:t>
      </w:r>
      <w:r w:rsidRPr="00BF7400">
        <w:rPr>
          <w:rFonts w:ascii="Arial" w:hAnsi="Arial" w:cs="Arial"/>
          <w:szCs w:val="24"/>
        </w:rPr>
        <w:t xml:space="preserve"> locally acquired cases with a hypothesis generating questionnaire to identify risk factors for the cause of illness.</w:t>
      </w:r>
    </w:p>
    <w:p w:rsidR="009C4262" w:rsidRPr="00C20FA8" w:rsidRDefault="003F7955">
      <w:pPr>
        <w:pStyle w:val="BodyText"/>
        <w:numPr>
          <w:ilvl w:val="0"/>
          <w:numId w:val="28"/>
        </w:numPr>
        <w:spacing w:before="100" w:beforeAutospacing="1" w:after="100" w:afterAutospacing="1" w:line="360" w:lineRule="auto"/>
        <w:ind w:right="44" w:hanging="357"/>
        <w:rPr>
          <w:rFonts w:ascii="Arial" w:hAnsi="Arial" w:cs="Arial"/>
          <w:szCs w:val="24"/>
        </w:rPr>
      </w:pPr>
      <w:r w:rsidRPr="00C20FA8">
        <w:rPr>
          <w:rFonts w:ascii="Arial" w:hAnsi="Arial" w:cs="Arial"/>
          <w:szCs w:val="24"/>
        </w:rPr>
        <w:t>Investigation of 1</w:t>
      </w:r>
      <w:r w:rsidR="00BF7400" w:rsidRPr="00C20FA8">
        <w:rPr>
          <w:rFonts w:ascii="Arial" w:hAnsi="Arial" w:cs="Arial"/>
          <w:szCs w:val="24"/>
        </w:rPr>
        <w:t>47</w:t>
      </w:r>
      <w:r w:rsidR="006A6823" w:rsidRPr="00C20FA8">
        <w:rPr>
          <w:rFonts w:ascii="Arial" w:hAnsi="Arial" w:cs="Arial"/>
          <w:szCs w:val="24"/>
        </w:rPr>
        <w:t xml:space="preserve"> </w:t>
      </w:r>
      <w:r w:rsidR="006A45C7" w:rsidRPr="00C20FA8">
        <w:rPr>
          <w:rFonts w:ascii="Arial" w:hAnsi="Arial" w:cs="Arial"/>
          <w:szCs w:val="24"/>
        </w:rPr>
        <w:t>probable</w:t>
      </w:r>
      <w:r w:rsidR="005D570C" w:rsidRPr="00C20FA8">
        <w:rPr>
          <w:rFonts w:ascii="Arial" w:hAnsi="Arial" w:cs="Arial"/>
          <w:szCs w:val="24"/>
        </w:rPr>
        <w:t xml:space="preserve"> person</w:t>
      </w:r>
      <w:r w:rsidRPr="00C20FA8">
        <w:rPr>
          <w:rFonts w:ascii="Arial" w:hAnsi="Arial" w:cs="Arial"/>
          <w:szCs w:val="24"/>
        </w:rPr>
        <w:t>-</w:t>
      </w:r>
      <w:r w:rsidR="005D570C" w:rsidRPr="00C20FA8">
        <w:rPr>
          <w:rFonts w:ascii="Arial" w:hAnsi="Arial" w:cs="Arial"/>
          <w:szCs w:val="24"/>
        </w:rPr>
        <w:t>to</w:t>
      </w:r>
      <w:r w:rsidRPr="00C20FA8">
        <w:rPr>
          <w:rFonts w:ascii="Arial" w:hAnsi="Arial" w:cs="Arial"/>
          <w:szCs w:val="24"/>
        </w:rPr>
        <w:t>-</w:t>
      </w:r>
      <w:r w:rsidR="005D570C" w:rsidRPr="00C20FA8">
        <w:rPr>
          <w:rFonts w:ascii="Arial" w:hAnsi="Arial" w:cs="Arial"/>
          <w:szCs w:val="24"/>
        </w:rPr>
        <w:t>person</w:t>
      </w:r>
      <w:r w:rsidRPr="00C20FA8">
        <w:rPr>
          <w:rFonts w:ascii="Arial" w:hAnsi="Arial" w:cs="Arial"/>
          <w:szCs w:val="24"/>
        </w:rPr>
        <w:t xml:space="preserve"> gastroenteritis outbreaks, including </w:t>
      </w:r>
      <w:r w:rsidR="00BF7400" w:rsidRPr="00C20FA8">
        <w:rPr>
          <w:rFonts w:ascii="Arial" w:hAnsi="Arial" w:cs="Arial"/>
          <w:szCs w:val="24"/>
        </w:rPr>
        <w:t>94</w:t>
      </w:r>
      <w:r w:rsidRPr="00C20FA8">
        <w:rPr>
          <w:rFonts w:ascii="Arial" w:hAnsi="Arial" w:cs="Arial"/>
          <w:szCs w:val="24"/>
        </w:rPr>
        <w:t xml:space="preserve"> which occurred in RCFs, </w:t>
      </w:r>
      <w:r w:rsidR="00BF7400" w:rsidRPr="00C20FA8">
        <w:rPr>
          <w:rFonts w:ascii="Arial" w:hAnsi="Arial" w:cs="Arial"/>
          <w:szCs w:val="24"/>
        </w:rPr>
        <w:t>29</w:t>
      </w:r>
      <w:r w:rsidR="006A6823" w:rsidRPr="00C20FA8">
        <w:rPr>
          <w:rFonts w:ascii="Arial" w:hAnsi="Arial" w:cs="Arial"/>
          <w:szCs w:val="24"/>
        </w:rPr>
        <w:t xml:space="preserve"> in child care centres</w:t>
      </w:r>
      <w:r w:rsidRPr="00C20FA8">
        <w:rPr>
          <w:rFonts w:ascii="Arial" w:hAnsi="Arial" w:cs="Arial"/>
          <w:szCs w:val="24"/>
        </w:rPr>
        <w:t xml:space="preserve"> and 1</w:t>
      </w:r>
      <w:r w:rsidR="00BF7400" w:rsidRPr="00C20FA8">
        <w:rPr>
          <w:rFonts w:ascii="Arial" w:hAnsi="Arial" w:cs="Arial"/>
          <w:szCs w:val="24"/>
        </w:rPr>
        <w:t>6</w:t>
      </w:r>
      <w:r w:rsidRPr="00C20FA8">
        <w:rPr>
          <w:rFonts w:ascii="Arial" w:hAnsi="Arial" w:cs="Arial"/>
          <w:szCs w:val="24"/>
        </w:rPr>
        <w:t xml:space="preserve"> in</w:t>
      </w:r>
      <w:r w:rsidR="006A6823" w:rsidRPr="00C20FA8">
        <w:rPr>
          <w:rFonts w:ascii="Arial" w:hAnsi="Arial" w:cs="Arial"/>
          <w:szCs w:val="24"/>
        </w:rPr>
        <w:t xml:space="preserve"> </w:t>
      </w:r>
      <w:r w:rsidRPr="00C20FA8">
        <w:rPr>
          <w:rFonts w:ascii="Arial" w:hAnsi="Arial" w:cs="Arial"/>
          <w:szCs w:val="24"/>
        </w:rPr>
        <w:t xml:space="preserve">hospitals. </w:t>
      </w:r>
    </w:p>
    <w:p w:rsidR="006374BE" w:rsidRPr="00C20FA8" w:rsidRDefault="003F7955">
      <w:pPr>
        <w:pStyle w:val="BodyText"/>
        <w:numPr>
          <w:ilvl w:val="0"/>
          <w:numId w:val="28"/>
        </w:numPr>
        <w:spacing w:before="100" w:beforeAutospacing="1" w:after="100" w:afterAutospacing="1" w:line="360" w:lineRule="auto"/>
        <w:ind w:right="44" w:hanging="357"/>
        <w:rPr>
          <w:rFonts w:ascii="Arial" w:hAnsi="Arial" w:cs="Arial"/>
          <w:szCs w:val="24"/>
        </w:rPr>
      </w:pPr>
      <w:r w:rsidRPr="00C20FA8">
        <w:rPr>
          <w:rFonts w:ascii="Arial" w:hAnsi="Arial" w:cs="Arial"/>
          <w:szCs w:val="24"/>
        </w:rPr>
        <w:t>Investigation of 1</w:t>
      </w:r>
      <w:r w:rsidR="00BF7400" w:rsidRPr="00C20FA8">
        <w:rPr>
          <w:rFonts w:ascii="Arial" w:hAnsi="Arial" w:cs="Arial"/>
          <w:szCs w:val="24"/>
        </w:rPr>
        <w:t>6</w:t>
      </w:r>
      <w:r w:rsidR="006A6823" w:rsidRPr="00C20FA8">
        <w:rPr>
          <w:rFonts w:ascii="Arial" w:hAnsi="Arial" w:cs="Arial"/>
          <w:szCs w:val="24"/>
        </w:rPr>
        <w:t xml:space="preserve"> gastroenteritis outbreaks with unknown mode of transmission</w:t>
      </w:r>
      <w:r w:rsidR="002C1D00" w:rsidRPr="00C20FA8">
        <w:rPr>
          <w:rFonts w:ascii="Arial" w:hAnsi="Arial" w:cs="Arial"/>
          <w:szCs w:val="24"/>
        </w:rPr>
        <w:t xml:space="preserve"> </w:t>
      </w:r>
      <w:r w:rsidR="00BF7400" w:rsidRPr="00C20FA8">
        <w:rPr>
          <w:rFonts w:ascii="Arial" w:hAnsi="Arial" w:cs="Arial"/>
          <w:szCs w:val="24"/>
        </w:rPr>
        <w:t>including</w:t>
      </w:r>
      <w:r w:rsidRPr="00C20FA8">
        <w:rPr>
          <w:rFonts w:ascii="Arial" w:hAnsi="Arial" w:cs="Arial"/>
          <w:szCs w:val="24"/>
        </w:rPr>
        <w:t xml:space="preserve"> </w:t>
      </w:r>
      <w:r w:rsidR="00BF7400" w:rsidRPr="00C20FA8">
        <w:rPr>
          <w:rFonts w:ascii="Arial" w:hAnsi="Arial" w:cs="Arial"/>
          <w:szCs w:val="24"/>
        </w:rPr>
        <w:t>eight occurring at RCFs and three associated with restaurants</w:t>
      </w:r>
      <w:r w:rsidR="006A6823" w:rsidRPr="00C20FA8">
        <w:rPr>
          <w:rFonts w:ascii="Arial" w:hAnsi="Arial" w:cs="Arial"/>
          <w:szCs w:val="24"/>
        </w:rPr>
        <w:t>.</w:t>
      </w:r>
      <w:r w:rsidR="00142BD6" w:rsidRPr="00C20FA8">
        <w:rPr>
          <w:rFonts w:ascii="Arial" w:hAnsi="Arial" w:cs="Arial"/>
          <w:szCs w:val="24"/>
        </w:rPr>
        <w:t xml:space="preserve"> </w:t>
      </w:r>
    </w:p>
    <w:p w:rsidR="00D504AB" w:rsidRPr="00C20FA8" w:rsidRDefault="00D504AB" w:rsidP="00C20FA8">
      <w:pPr>
        <w:pStyle w:val="BodyText"/>
        <w:numPr>
          <w:ilvl w:val="0"/>
          <w:numId w:val="28"/>
        </w:numPr>
        <w:spacing w:before="0" w:line="360" w:lineRule="auto"/>
        <w:rPr>
          <w:rFonts w:ascii="Arial" w:hAnsi="Arial" w:cs="Arial"/>
          <w:szCs w:val="24"/>
        </w:rPr>
      </w:pPr>
      <w:r w:rsidRPr="00BF7400">
        <w:rPr>
          <w:rFonts w:ascii="Arial" w:hAnsi="Arial" w:cs="Arial"/>
          <w:szCs w:val="24"/>
        </w:rPr>
        <w:t>Pre</w:t>
      </w:r>
      <w:r w:rsidR="00C20FA8">
        <w:rPr>
          <w:rFonts w:ascii="Arial" w:hAnsi="Arial" w:cs="Arial"/>
          <w:szCs w:val="24"/>
        </w:rPr>
        <w:t>pared and distributed in August</w:t>
      </w:r>
      <w:r w:rsidR="008709E7">
        <w:rPr>
          <w:rFonts w:ascii="Arial" w:hAnsi="Arial" w:cs="Arial"/>
          <w:szCs w:val="24"/>
        </w:rPr>
        <w:t xml:space="preserve"> </w:t>
      </w:r>
      <w:r w:rsidRPr="00BF7400">
        <w:rPr>
          <w:rFonts w:ascii="Arial" w:hAnsi="Arial" w:cs="Arial"/>
          <w:szCs w:val="24"/>
        </w:rPr>
        <w:t>a gastroenteritis alert to childcare centres and RCF regarding a recent increase in gastroenteritis outbreaks occurring in these facilities.</w:t>
      </w:r>
    </w:p>
    <w:p w:rsidR="006374BE" w:rsidRPr="0014161F" w:rsidRDefault="00D64657">
      <w:pPr>
        <w:pStyle w:val="Heading2"/>
        <w:keepLines w:val="0"/>
        <w:numPr>
          <w:ilvl w:val="1"/>
          <w:numId w:val="31"/>
        </w:numPr>
        <w:tabs>
          <w:tab w:val="clear" w:pos="792"/>
        </w:tabs>
        <w:ind w:left="426" w:right="44"/>
        <w:rPr>
          <w:rStyle w:val="Heading3Char"/>
          <w:b/>
          <w:bCs/>
          <w:color w:val="000000"/>
          <w:sz w:val="28"/>
          <w:szCs w:val="28"/>
          <w:lang w:eastAsia="en-AU"/>
        </w:rPr>
      </w:pPr>
      <w:bookmarkStart w:id="216" w:name="_Toc386632257"/>
      <w:bookmarkStart w:id="217" w:name="_Toc495916303"/>
      <w:r w:rsidRPr="0014161F">
        <w:rPr>
          <w:rStyle w:val="Heading3Char"/>
          <w:b/>
          <w:color w:val="000000"/>
          <w:sz w:val="28"/>
          <w:szCs w:val="28"/>
        </w:rPr>
        <w:t>Activities on enhancing</w:t>
      </w:r>
      <w:r w:rsidR="002A1997" w:rsidRPr="0014161F">
        <w:rPr>
          <w:rStyle w:val="Heading3Char"/>
          <w:b/>
          <w:color w:val="000000"/>
          <w:sz w:val="28"/>
          <w:szCs w:val="28"/>
        </w:rPr>
        <w:t xml:space="preserve"> laboratory and epidemiological surveillance</w:t>
      </w:r>
      <w:bookmarkEnd w:id="216"/>
      <w:bookmarkEnd w:id="217"/>
    </w:p>
    <w:p w:rsidR="006374BE" w:rsidRPr="00BF6AB6" w:rsidRDefault="002A1997" w:rsidP="00C36B67">
      <w:pPr>
        <w:pStyle w:val="BodyText"/>
        <w:numPr>
          <w:ilvl w:val="0"/>
          <w:numId w:val="28"/>
        </w:numPr>
        <w:spacing w:before="0" w:line="360" w:lineRule="auto"/>
        <w:ind w:left="714" w:right="45" w:hanging="357"/>
        <w:rPr>
          <w:rFonts w:ascii="Arial" w:hAnsi="Arial" w:cs="Arial"/>
          <w:szCs w:val="24"/>
        </w:rPr>
      </w:pPr>
      <w:r w:rsidRPr="00BF6AB6">
        <w:rPr>
          <w:rFonts w:ascii="Arial" w:hAnsi="Arial" w:cs="Arial"/>
          <w:szCs w:val="24"/>
        </w:rPr>
        <w:t xml:space="preserve">Ongoing </w:t>
      </w:r>
      <w:r w:rsidR="008C2CF5" w:rsidRPr="00BF6AB6">
        <w:rPr>
          <w:rFonts w:ascii="Arial" w:hAnsi="Arial" w:cs="Arial"/>
          <w:szCs w:val="24"/>
        </w:rPr>
        <w:t>quarterly</w:t>
      </w:r>
      <w:r w:rsidR="003F7955" w:rsidRPr="00BF6AB6">
        <w:rPr>
          <w:rFonts w:ascii="Arial" w:hAnsi="Arial" w:cs="Arial"/>
          <w:szCs w:val="24"/>
        </w:rPr>
        <w:t xml:space="preserve"> </w:t>
      </w:r>
      <w:r w:rsidR="00500BF4" w:rsidRPr="00BF6AB6">
        <w:rPr>
          <w:rFonts w:ascii="Arial" w:hAnsi="Arial" w:cs="Arial"/>
          <w:szCs w:val="24"/>
        </w:rPr>
        <w:t xml:space="preserve">meetings with PathWest </w:t>
      </w:r>
      <w:r w:rsidR="003F7955" w:rsidRPr="00BF6AB6">
        <w:rPr>
          <w:rFonts w:ascii="Arial" w:hAnsi="Arial" w:cs="Arial"/>
          <w:szCs w:val="24"/>
        </w:rPr>
        <w:t>and Food Unit staff</w:t>
      </w:r>
      <w:r w:rsidRPr="00BF6AB6">
        <w:rPr>
          <w:rFonts w:ascii="Arial" w:hAnsi="Arial" w:cs="Arial"/>
          <w:szCs w:val="24"/>
        </w:rPr>
        <w:t>.</w:t>
      </w:r>
    </w:p>
    <w:p w:rsidR="00036E70" w:rsidRPr="00BF6AB6" w:rsidRDefault="00036E70" w:rsidP="00E121D8">
      <w:pPr>
        <w:pStyle w:val="BodyText"/>
        <w:numPr>
          <w:ilvl w:val="0"/>
          <w:numId w:val="28"/>
        </w:numPr>
        <w:spacing w:before="100" w:beforeAutospacing="1" w:after="100" w:afterAutospacing="1" w:line="360" w:lineRule="auto"/>
        <w:ind w:left="714" w:right="45" w:hanging="357"/>
        <w:rPr>
          <w:rFonts w:ascii="Arial" w:hAnsi="Arial" w:cs="Arial"/>
          <w:szCs w:val="24"/>
        </w:rPr>
      </w:pPr>
      <w:r w:rsidRPr="00BF6AB6">
        <w:rPr>
          <w:rFonts w:ascii="Arial" w:hAnsi="Arial" w:cs="Arial"/>
          <w:szCs w:val="24"/>
        </w:rPr>
        <w:t xml:space="preserve">Six monthly meeting with Environmental Health, Communicable Disease Control Directorate (including OzFoodNet) from the Department of Health and the Department of Agriculture and Food to discuss zoonotic diseases in WA. </w:t>
      </w:r>
    </w:p>
    <w:p w:rsidR="006374BE" w:rsidRPr="00BF6AB6" w:rsidRDefault="00657E77" w:rsidP="00C36B67">
      <w:pPr>
        <w:pStyle w:val="BodyText"/>
        <w:numPr>
          <w:ilvl w:val="0"/>
          <w:numId w:val="28"/>
        </w:numPr>
        <w:spacing w:before="0" w:line="360" w:lineRule="auto"/>
        <w:ind w:left="714" w:right="45" w:hanging="357"/>
        <w:rPr>
          <w:rFonts w:ascii="Arial" w:hAnsi="Arial" w:cs="Arial"/>
          <w:szCs w:val="24"/>
        </w:rPr>
      </w:pPr>
      <w:r w:rsidRPr="00BF6AB6">
        <w:rPr>
          <w:rFonts w:ascii="Arial" w:hAnsi="Arial" w:cs="Arial"/>
          <w:szCs w:val="24"/>
        </w:rPr>
        <w:t>Provided enteric disease data, interpretation and advice upon request to local government environmental health officers, laboratory and public health unit staff.</w:t>
      </w:r>
    </w:p>
    <w:p w:rsidR="00BF5684" w:rsidRPr="00BF6AB6" w:rsidRDefault="00BF5684" w:rsidP="00C36B67">
      <w:pPr>
        <w:pStyle w:val="BodyText"/>
        <w:numPr>
          <w:ilvl w:val="0"/>
          <w:numId w:val="28"/>
        </w:numPr>
        <w:spacing w:before="0" w:line="360" w:lineRule="auto"/>
        <w:rPr>
          <w:rFonts w:ascii="Arial" w:hAnsi="Arial" w:cs="Arial"/>
          <w:szCs w:val="24"/>
        </w:rPr>
      </w:pPr>
      <w:r w:rsidRPr="00BF6AB6">
        <w:rPr>
          <w:rFonts w:ascii="Arial" w:hAnsi="Arial" w:cs="Arial"/>
          <w:szCs w:val="24"/>
        </w:rPr>
        <w:lastRenderedPageBreak/>
        <w:t xml:space="preserve">Participation in monthly national OzFoodNet teleconferences. </w:t>
      </w:r>
    </w:p>
    <w:p w:rsidR="008B16FA" w:rsidRPr="00BF6AB6" w:rsidRDefault="008B16FA" w:rsidP="008B16FA">
      <w:pPr>
        <w:pStyle w:val="BodyText"/>
        <w:numPr>
          <w:ilvl w:val="0"/>
          <w:numId w:val="28"/>
        </w:numPr>
        <w:spacing w:before="0" w:line="360" w:lineRule="auto"/>
        <w:rPr>
          <w:rFonts w:ascii="Arial" w:hAnsi="Arial" w:cs="Arial"/>
          <w:szCs w:val="24"/>
        </w:rPr>
      </w:pPr>
      <w:r w:rsidRPr="00BF6AB6">
        <w:rPr>
          <w:rFonts w:ascii="Arial" w:hAnsi="Arial" w:cs="Arial"/>
          <w:szCs w:val="24"/>
        </w:rPr>
        <w:t xml:space="preserve">Monitoring culture-independent nucleic acid amplification diagnostic testing in private laboratories and impact on notification rates. </w:t>
      </w:r>
    </w:p>
    <w:p w:rsidR="008C2CF5" w:rsidRPr="00BF6AB6" w:rsidRDefault="008C2CF5" w:rsidP="008C2CF5">
      <w:pPr>
        <w:pStyle w:val="BodyText"/>
        <w:numPr>
          <w:ilvl w:val="1"/>
          <w:numId w:val="28"/>
        </w:numPr>
        <w:spacing w:before="0" w:line="360" w:lineRule="auto"/>
        <w:rPr>
          <w:rFonts w:ascii="Arial" w:hAnsi="Arial" w:cs="Arial"/>
          <w:szCs w:val="24"/>
        </w:rPr>
      </w:pPr>
      <w:r w:rsidRPr="00BF6AB6">
        <w:rPr>
          <w:rFonts w:ascii="Arial" w:hAnsi="Arial" w:cs="Arial"/>
          <w:szCs w:val="24"/>
        </w:rPr>
        <w:t xml:space="preserve">Including maintaining enhanced data set for STEC notifications due to the increase in notifications from laboratories conducting PCR based tests.   </w:t>
      </w:r>
    </w:p>
    <w:p w:rsidR="00D504AB" w:rsidRPr="00BF6AB6" w:rsidRDefault="008709E7" w:rsidP="00D504AB">
      <w:pPr>
        <w:pStyle w:val="BodyText"/>
        <w:numPr>
          <w:ilvl w:val="0"/>
          <w:numId w:val="28"/>
        </w:numPr>
        <w:spacing w:before="0" w:line="360" w:lineRule="auto"/>
        <w:rPr>
          <w:rFonts w:ascii="Arial" w:hAnsi="Arial" w:cs="Arial"/>
          <w:szCs w:val="24"/>
        </w:rPr>
      </w:pPr>
      <w:r>
        <w:rPr>
          <w:rFonts w:ascii="Arial" w:hAnsi="Arial" w:cs="Arial"/>
          <w:szCs w:val="24"/>
        </w:rPr>
        <w:t xml:space="preserve">OzFoodNet and </w:t>
      </w:r>
      <w:r w:rsidRPr="00BF6AB6">
        <w:rPr>
          <w:rFonts w:ascii="Arial" w:hAnsi="Arial" w:cs="Arial"/>
          <w:szCs w:val="24"/>
        </w:rPr>
        <w:t>a PathWest laboratory representative</w:t>
      </w:r>
      <w:r>
        <w:rPr>
          <w:rFonts w:ascii="Arial" w:hAnsi="Arial" w:cs="Arial"/>
          <w:szCs w:val="24"/>
        </w:rPr>
        <w:t xml:space="preserve"> met</w:t>
      </w:r>
      <w:r w:rsidR="00D504AB" w:rsidRPr="00BF6AB6">
        <w:rPr>
          <w:rFonts w:ascii="Arial" w:hAnsi="Arial" w:cs="Arial"/>
          <w:szCs w:val="24"/>
        </w:rPr>
        <w:t xml:space="preserve"> with </w:t>
      </w:r>
      <w:r w:rsidR="002C571E">
        <w:rPr>
          <w:rFonts w:ascii="Arial" w:hAnsi="Arial" w:cs="Arial"/>
          <w:szCs w:val="24"/>
        </w:rPr>
        <w:t xml:space="preserve">the </w:t>
      </w:r>
      <w:r w:rsidR="00D504AB" w:rsidRPr="00BF6AB6">
        <w:rPr>
          <w:rFonts w:ascii="Arial" w:hAnsi="Arial" w:cs="Arial"/>
          <w:szCs w:val="24"/>
        </w:rPr>
        <w:t>Deputy Director of MDU in July to discuss the potential and implementation of W</w:t>
      </w:r>
      <w:r w:rsidR="00C20FA8">
        <w:rPr>
          <w:rFonts w:ascii="Arial" w:hAnsi="Arial" w:cs="Arial"/>
          <w:szCs w:val="24"/>
        </w:rPr>
        <w:t xml:space="preserve">hole </w:t>
      </w:r>
      <w:r w:rsidR="00D504AB" w:rsidRPr="00BF6AB6">
        <w:rPr>
          <w:rFonts w:ascii="Arial" w:hAnsi="Arial" w:cs="Arial"/>
          <w:szCs w:val="24"/>
        </w:rPr>
        <w:t>G</w:t>
      </w:r>
      <w:r w:rsidR="00C20FA8">
        <w:rPr>
          <w:rFonts w:ascii="Arial" w:hAnsi="Arial" w:cs="Arial"/>
          <w:szCs w:val="24"/>
        </w:rPr>
        <w:t xml:space="preserve">enome </w:t>
      </w:r>
      <w:r w:rsidR="00D504AB" w:rsidRPr="00BF6AB6">
        <w:rPr>
          <w:rFonts w:ascii="Arial" w:hAnsi="Arial" w:cs="Arial"/>
          <w:szCs w:val="24"/>
        </w:rPr>
        <w:t>S</w:t>
      </w:r>
      <w:r w:rsidR="00C20FA8">
        <w:rPr>
          <w:rFonts w:ascii="Arial" w:hAnsi="Arial" w:cs="Arial"/>
          <w:szCs w:val="24"/>
        </w:rPr>
        <w:t>equencing (WGS)</w:t>
      </w:r>
      <w:r w:rsidR="00D504AB" w:rsidRPr="00BF6AB6">
        <w:rPr>
          <w:rFonts w:ascii="Arial" w:hAnsi="Arial" w:cs="Arial"/>
          <w:szCs w:val="24"/>
        </w:rPr>
        <w:t xml:space="preserve"> in enteric </w:t>
      </w:r>
      <w:r>
        <w:rPr>
          <w:rFonts w:ascii="Arial" w:hAnsi="Arial" w:cs="Arial"/>
          <w:szCs w:val="24"/>
        </w:rPr>
        <w:t>disease surveillance in WA</w:t>
      </w:r>
      <w:r w:rsidR="00D504AB" w:rsidRPr="00BF6AB6">
        <w:rPr>
          <w:rFonts w:ascii="Arial" w:hAnsi="Arial" w:cs="Arial"/>
          <w:szCs w:val="24"/>
        </w:rPr>
        <w:t xml:space="preserve">. </w:t>
      </w:r>
    </w:p>
    <w:p w:rsidR="008C2CF5" w:rsidRPr="00BF6AB6" w:rsidRDefault="008C2CF5" w:rsidP="008C2CF5">
      <w:pPr>
        <w:pStyle w:val="BodyText"/>
        <w:numPr>
          <w:ilvl w:val="0"/>
          <w:numId w:val="28"/>
        </w:numPr>
        <w:spacing w:before="0" w:line="360" w:lineRule="auto"/>
        <w:rPr>
          <w:rFonts w:ascii="Arial" w:hAnsi="Arial" w:cs="Arial"/>
          <w:szCs w:val="24"/>
        </w:rPr>
      </w:pPr>
      <w:r w:rsidRPr="00BF6AB6">
        <w:rPr>
          <w:rFonts w:ascii="Arial" w:hAnsi="Arial" w:cs="Arial"/>
          <w:szCs w:val="24"/>
        </w:rPr>
        <w:t xml:space="preserve">Interviewed locally acquired </w:t>
      </w:r>
      <w:r w:rsidRPr="00BF6AB6">
        <w:rPr>
          <w:rFonts w:ascii="Arial" w:hAnsi="Arial" w:cs="Arial"/>
          <w:i/>
          <w:szCs w:val="24"/>
        </w:rPr>
        <w:t>Campylobacter</w:t>
      </w:r>
      <w:r w:rsidRPr="00BF6AB6">
        <w:rPr>
          <w:rFonts w:ascii="Arial" w:hAnsi="Arial" w:cs="Arial"/>
          <w:szCs w:val="24"/>
        </w:rPr>
        <w:t xml:space="preserve"> cases as part of a pilot study on </w:t>
      </w:r>
      <w:r w:rsidRPr="00BF6AB6">
        <w:rPr>
          <w:rFonts w:ascii="Arial" w:hAnsi="Arial" w:cs="Arial"/>
          <w:i/>
          <w:szCs w:val="24"/>
        </w:rPr>
        <w:t>Campylobacter</w:t>
      </w:r>
      <w:r w:rsidRPr="00BF6AB6">
        <w:rPr>
          <w:rFonts w:ascii="Arial" w:hAnsi="Arial" w:cs="Arial"/>
          <w:szCs w:val="24"/>
        </w:rPr>
        <w:t xml:space="preserve"> molecular typing which is a collaborative project between OzFoodNet, the Food Unit, PathWest and Murdoch University. </w:t>
      </w:r>
    </w:p>
    <w:p w:rsidR="006374BE" w:rsidRPr="00582E74" w:rsidRDefault="008D248C">
      <w:pPr>
        <w:pStyle w:val="Heading2"/>
        <w:keepLines w:val="0"/>
        <w:numPr>
          <w:ilvl w:val="1"/>
          <w:numId w:val="31"/>
        </w:numPr>
        <w:tabs>
          <w:tab w:val="clear" w:pos="792"/>
        </w:tabs>
        <w:ind w:left="426" w:right="44"/>
        <w:rPr>
          <w:rStyle w:val="Heading3Char"/>
          <w:b/>
          <w:bCs/>
          <w:color w:val="000000"/>
          <w:sz w:val="28"/>
          <w:szCs w:val="28"/>
          <w:lang w:eastAsia="en-AU"/>
        </w:rPr>
      </w:pPr>
      <w:r w:rsidRPr="00582E74">
        <w:rPr>
          <w:rFonts w:cs="Arial"/>
          <w:b w:val="0"/>
          <w:szCs w:val="24"/>
        </w:rPr>
        <w:t xml:space="preserve"> </w:t>
      </w:r>
      <w:bookmarkStart w:id="218" w:name="_Toc386632258"/>
      <w:bookmarkStart w:id="219" w:name="_Toc495916304"/>
      <w:r w:rsidR="0049339F" w:rsidRPr="00582E74">
        <w:rPr>
          <w:rStyle w:val="Heading3Char"/>
          <w:b/>
          <w:color w:val="000000"/>
          <w:sz w:val="28"/>
          <w:szCs w:val="28"/>
        </w:rPr>
        <w:t>Activities</w:t>
      </w:r>
      <w:r w:rsidRPr="00582E74">
        <w:rPr>
          <w:rStyle w:val="Heading3Char"/>
          <w:b/>
          <w:color w:val="000000"/>
          <w:sz w:val="28"/>
          <w:szCs w:val="28"/>
        </w:rPr>
        <w:t xml:space="preserve"> to assist enteric disease policy development</w:t>
      </w:r>
      <w:bookmarkEnd w:id="218"/>
      <w:bookmarkEnd w:id="219"/>
    </w:p>
    <w:p w:rsidR="003F7955" w:rsidRPr="00BF6AB6" w:rsidRDefault="003F7955" w:rsidP="00A24D80">
      <w:pPr>
        <w:pStyle w:val="BodyText"/>
        <w:numPr>
          <w:ilvl w:val="0"/>
          <w:numId w:val="28"/>
        </w:numPr>
        <w:spacing w:before="0" w:line="380" w:lineRule="exact"/>
        <w:rPr>
          <w:rFonts w:ascii="Arial" w:hAnsi="Arial" w:cs="Arial"/>
          <w:szCs w:val="24"/>
        </w:rPr>
      </w:pPr>
      <w:r w:rsidRPr="00BF6AB6">
        <w:rPr>
          <w:rFonts w:ascii="Arial" w:hAnsi="Arial" w:cs="Arial"/>
          <w:szCs w:val="24"/>
        </w:rPr>
        <w:t>Chairing the Series of National Guidelines (</w:t>
      </w:r>
      <w:proofErr w:type="spellStart"/>
      <w:r w:rsidRPr="00BF6AB6">
        <w:rPr>
          <w:rFonts w:ascii="Arial" w:hAnsi="Arial" w:cs="Arial"/>
          <w:szCs w:val="24"/>
        </w:rPr>
        <w:t>SoNG</w:t>
      </w:r>
      <w:proofErr w:type="spellEnd"/>
      <w:r w:rsidRPr="00BF6AB6">
        <w:rPr>
          <w:rFonts w:ascii="Arial" w:hAnsi="Arial" w:cs="Arial"/>
          <w:szCs w:val="24"/>
        </w:rPr>
        <w:t xml:space="preserve">) working group for </w:t>
      </w:r>
      <w:r w:rsidRPr="00BF6AB6">
        <w:rPr>
          <w:rFonts w:ascii="Arial" w:hAnsi="Arial" w:cs="Arial"/>
          <w:i/>
          <w:szCs w:val="24"/>
        </w:rPr>
        <w:t>Listeria</w:t>
      </w:r>
      <w:r w:rsidRPr="00BF6AB6">
        <w:rPr>
          <w:rFonts w:ascii="Arial" w:hAnsi="Arial" w:cs="Arial"/>
          <w:szCs w:val="24"/>
        </w:rPr>
        <w:t xml:space="preserve"> infection. </w:t>
      </w:r>
    </w:p>
    <w:p w:rsidR="003F7955" w:rsidRPr="00BF6AB6" w:rsidRDefault="003F7955" w:rsidP="00BF6AB6">
      <w:pPr>
        <w:pStyle w:val="BodyText"/>
        <w:numPr>
          <w:ilvl w:val="0"/>
          <w:numId w:val="28"/>
        </w:numPr>
        <w:spacing w:before="0" w:line="380" w:lineRule="exact"/>
        <w:ind w:left="714" w:hanging="357"/>
        <w:rPr>
          <w:rFonts w:ascii="Arial" w:hAnsi="Arial" w:cs="Arial"/>
          <w:szCs w:val="24"/>
        </w:rPr>
      </w:pPr>
      <w:r w:rsidRPr="00BF6AB6">
        <w:rPr>
          <w:rFonts w:ascii="Arial" w:hAnsi="Arial" w:cs="Arial"/>
          <w:szCs w:val="24"/>
        </w:rPr>
        <w:t>Membership of OzFoodNet working groups on:</w:t>
      </w:r>
    </w:p>
    <w:p w:rsidR="003F7955" w:rsidRPr="00BF6AB6" w:rsidRDefault="003F7955" w:rsidP="00BF6AB6">
      <w:pPr>
        <w:pStyle w:val="BodyText"/>
        <w:numPr>
          <w:ilvl w:val="1"/>
          <w:numId w:val="28"/>
        </w:numPr>
        <w:spacing w:before="0" w:line="380" w:lineRule="exact"/>
        <w:rPr>
          <w:rFonts w:ascii="Arial" w:hAnsi="Arial" w:cs="Arial"/>
          <w:szCs w:val="24"/>
        </w:rPr>
      </w:pPr>
      <w:r w:rsidRPr="00BF6AB6">
        <w:rPr>
          <w:rFonts w:ascii="Arial" w:hAnsi="Arial" w:cs="Arial"/>
          <w:szCs w:val="24"/>
        </w:rPr>
        <w:t>Outbreak register</w:t>
      </w:r>
    </w:p>
    <w:p w:rsidR="003F7955" w:rsidRPr="00BF6AB6" w:rsidRDefault="003F7955" w:rsidP="00BF6AB6">
      <w:pPr>
        <w:pStyle w:val="BodyText"/>
        <w:numPr>
          <w:ilvl w:val="1"/>
          <w:numId w:val="28"/>
        </w:numPr>
        <w:spacing w:before="0" w:line="380" w:lineRule="exact"/>
        <w:rPr>
          <w:rFonts w:ascii="Arial" w:hAnsi="Arial" w:cs="Arial"/>
          <w:szCs w:val="24"/>
        </w:rPr>
      </w:pPr>
      <w:r w:rsidRPr="00BF6AB6">
        <w:rPr>
          <w:rFonts w:ascii="Arial" w:hAnsi="Arial" w:cs="Arial"/>
          <w:szCs w:val="24"/>
        </w:rPr>
        <w:t>Foodborne disease tool kit</w:t>
      </w:r>
    </w:p>
    <w:p w:rsidR="003F7955" w:rsidRPr="00BF6AB6" w:rsidRDefault="003F7955" w:rsidP="00BF6AB6">
      <w:pPr>
        <w:pStyle w:val="BodyText"/>
        <w:numPr>
          <w:ilvl w:val="1"/>
          <w:numId w:val="28"/>
        </w:numPr>
        <w:spacing w:before="0" w:line="380" w:lineRule="exact"/>
        <w:rPr>
          <w:rFonts w:ascii="Arial" w:hAnsi="Arial" w:cs="Arial"/>
          <w:szCs w:val="24"/>
        </w:rPr>
      </w:pPr>
      <w:r w:rsidRPr="00BF6AB6">
        <w:rPr>
          <w:rFonts w:ascii="Arial" w:hAnsi="Arial" w:cs="Arial"/>
          <w:szCs w:val="24"/>
        </w:rPr>
        <w:t>Egg-related outbreaks</w:t>
      </w:r>
    </w:p>
    <w:p w:rsidR="003F7955" w:rsidRPr="00BF6AB6" w:rsidRDefault="003F7955" w:rsidP="00BF6AB6">
      <w:pPr>
        <w:pStyle w:val="BodyText"/>
        <w:numPr>
          <w:ilvl w:val="1"/>
          <w:numId w:val="28"/>
        </w:numPr>
        <w:spacing w:before="0" w:line="380" w:lineRule="exact"/>
        <w:rPr>
          <w:rFonts w:ascii="Arial" w:hAnsi="Arial" w:cs="Arial"/>
          <w:szCs w:val="24"/>
        </w:rPr>
      </w:pPr>
      <w:r w:rsidRPr="00BF6AB6">
        <w:rPr>
          <w:rFonts w:ascii="Arial" w:hAnsi="Arial" w:cs="Arial"/>
          <w:szCs w:val="24"/>
        </w:rPr>
        <w:t>Culture-independent testing</w:t>
      </w:r>
    </w:p>
    <w:p w:rsidR="00D504AB" w:rsidRPr="00BF6AB6" w:rsidRDefault="00D504AB" w:rsidP="00BF6AB6">
      <w:pPr>
        <w:pStyle w:val="BodyText"/>
        <w:numPr>
          <w:ilvl w:val="1"/>
          <w:numId w:val="28"/>
        </w:numPr>
        <w:spacing w:before="0" w:line="380" w:lineRule="exact"/>
        <w:ind w:left="1434" w:hanging="357"/>
        <w:rPr>
          <w:rFonts w:ascii="Arial" w:hAnsi="Arial" w:cs="Arial"/>
          <w:szCs w:val="24"/>
        </w:rPr>
      </w:pPr>
      <w:r w:rsidRPr="00BF6AB6">
        <w:rPr>
          <w:rFonts w:ascii="Arial" w:hAnsi="Arial" w:cs="Arial"/>
          <w:szCs w:val="24"/>
        </w:rPr>
        <w:t>50</w:t>
      </w:r>
      <w:r w:rsidRPr="00BF6AB6">
        <w:rPr>
          <w:rFonts w:ascii="Arial" w:hAnsi="Arial" w:cs="Arial"/>
          <w:szCs w:val="24"/>
          <w:vertAlign w:val="superscript"/>
        </w:rPr>
        <w:t>th</w:t>
      </w:r>
      <w:r w:rsidRPr="00BF6AB6">
        <w:rPr>
          <w:rFonts w:ascii="Arial" w:hAnsi="Arial" w:cs="Arial"/>
          <w:szCs w:val="24"/>
        </w:rPr>
        <w:t xml:space="preserve"> Face-to-face meeting</w:t>
      </w:r>
    </w:p>
    <w:p w:rsidR="0014765A" w:rsidRPr="00BF6AB6" w:rsidRDefault="008C2CF5" w:rsidP="00BF6AB6">
      <w:pPr>
        <w:pStyle w:val="BodyText"/>
        <w:numPr>
          <w:ilvl w:val="1"/>
          <w:numId w:val="28"/>
        </w:numPr>
        <w:spacing w:before="0" w:line="380" w:lineRule="exact"/>
        <w:rPr>
          <w:rFonts w:ascii="Arial" w:hAnsi="Arial" w:cs="Arial"/>
          <w:szCs w:val="24"/>
        </w:rPr>
      </w:pPr>
      <w:r w:rsidRPr="00BF6AB6">
        <w:rPr>
          <w:rFonts w:ascii="Arial" w:hAnsi="Arial" w:cs="Arial"/>
          <w:szCs w:val="24"/>
        </w:rPr>
        <w:t>MJOI guidelines</w:t>
      </w:r>
    </w:p>
    <w:p w:rsidR="003F7955" w:rsidRPr="00BF6AB6" w:rsidRDefault="008C2CF5" w:rsidP="00BF6AB6">
      <w:pPr>
        <w:pStyle w:val="BodyText"/>
        <w:numPr>
          <w:ilvl w:val="0"/>
          <w:numId w:val="28"/>
        </w:numPr>
        <w:spacing w:before="0" w:line="380" w:lineRule="exact"/>
        <w:rPr>
          <w:rFonts w:ascii="Arial" w:hAnsi="Arial" w:cs="Arial"/>
          <w:szCs w:val="24"/>
        </w:rPr>
      </w:pPr>
      <w:r w:rsidRPr="00BF6AB6">
        <w:rPr>
          <w:rFonts w:ascii="Arial" w:hAnsi="Arial" w:cs="Arial"/>
          <w:szCs w:val="24"/>
        </w:rPr>
        <w:t xml:space="preserve">Reviewed proposed </w:t>
      </w:r>
      <w:r w:rsidR="00036E70" w:rsidRPr="00BF6AB6">
        <w:rPr>
          <w:rFonts w:ascii="Arial" w:hAnsi="Arial" w:cs="Arial"/>
          <w:szCs w:val="24"/>
        </w:rPr>
        <w:t>Typhoid</w:t>
      </w:r>
      <w:r w:rsidRPr="00BF6AB6">
        <w:rPr>
          <w:rFonts w:ascii="Arial" w:hAnsi="Arial" w:cs="Arial"/>
          <w:szCs w:val="24"/>
        </w:rPr>
        <w:t xml:space="preserve"> </w:t>
      </w:r>
      <w:proofErr w:type="spellStart"/>
      <w:r w:rsidRPr="00BF6AB6">
        <w:rPr>
          <w:rFonts w:ascii="Arial" w:hAnsi="Arial" w:cs="Arial"/>
          <w:szCs w:val="24"/>
        </w:rPr>
        <w:t>SoNG</w:t>
      </w:r>
      <w:proofErr w:type="spellEnd"/>
      <w:r w:rsidR="00BF6AB6">
        <w:rPr>
          <w:rFonts w:ascii="Arial" w:hAnsi="Arial" w:cs="Arial"/>
          <w:szCs w:val="24"/>
        </w:rPr>
        <w:t>.</w:t>
      </w:r>
      <w:r w:rsidR="003F7955" w:rsidRPr="00BF6AB6">
        <w:rPr>
          <w:rFonts w:ascii="Arial" w:hAnsi="Arial" w:cs="Arial"/>
          <w:szCs w:val="24"/>
        </w:rPr>
        <w:t xml:space="preserve"> </w:t>
      </w:r>
    </w:p>
    <w:p w:rsidR="00D504AB" w:rsidRPr="00BF6AB6" w:rsidRDefault="00D504AB" w:rsidP="00BF6AB6">
      <w:pPr>
        <w:pStyle w:val="BodyText"/>
        <w:numPr>
          <w:ilvl w:val="0"/>
          <w:numId w:val="28"/>
        </w:numPr>
        <w:spacing w:before="0" w:line="380" w:lineRule="exact"/>
        <w:rPr>
          <w:rFonts w:ascii="Arial" w:hAnsi="Arial" w:cs="Arial"/>
          <w:szCs w:val="24"/>
        </w:rPr>
      </w:pPr>
      <w:r w:rsidRPr="00BF6AB6">
        <w:rPr>
          <w:rFonts w:ascii="Arial" w:hAnsi="Arial" w:cs="Arial"/>
          <w:szCs w:val="24"/>
        </w:rPr>
        <w:t xml:space="preserve">Contributed data and text for the discussion paper on the </w:t>
      </w:r>
      <w:r w:rsidR="00036E70" w:rsidRPr="00BF6AB6">
        <w:rPr>
          <w:rFonts w:ascii="Arial" w:hAnsi="Arial" w:cs="Arial"/>
          <w:szCs w:val="24"/>
        </w:rPr>
        <w:t xml:space="preserve">Western Australian </w:t>
      </w:r>
      <w:r w:rsidRPr="00BF6AB6">
        <w:rPr>
          <w:rFonts w:ascii="Arial" w:hAnsi="Arial" w:cs="Arial"/>
          <w:szCs w:val="24"/>
        </w:rPr>
        <w:t xml:space="preserve">Review of the Food Act 2008 </w:t>
      </w:r>
    </w:p>
    <w:p w:rsidR="00345F9D" w:rsidRPr="00BF6AB6" w:rsidRDefault="00345F9D" w:rsidP="00345F9D">
      <w:pPr>
        <w:pStyle w:val="BodyText"/>
        <w:numPr>
          <w:ilvl w:val="0"/>
          <w:numId w:val="28"/>
        </w:numPr>
        <w:spacing w:before="0" w:line="360" w:lineRule="auto"/>
        <w:rPr>
          <w:rFonts w:ascii="Arial" w:hAnsi="Arial" w:cs="Arial"/>
          <w:szCs w:val="24"/>
        </w:rPr>
      </w:pPr>
      <w:r w:rsidRPr="00BF6AB6">
        <w:rPr>
          <w:rFonts w:ascii="Arial" w:hAnsi="Arial" w:cs="Arial"/>
          <w:szCs w:val="24"/>
        </w:rPr>
        <w:t>Release of the revised operational directive ‘Guidelines for exclusion of people with enteric infections and their contacts from work, school and child care settings’.</w:t>
      </w:r>
    </w:p>
    <w:p w:rsidR="00FD1ED1" w:rsidRPr="00BF6AB6" w:rsidRDefault="00FD1ED1" w:rsidP="00FD1ED1">
      <w:pPr>
        <w:pStyle w:val="BodyText"/>
        <w:numPr>
          <w:ilvl w:val="0"/>
          <w:numId w:val="28"/>
        </w:numPr>
        <w:spacing w:before="0" w:line="360" w:lineRule="auto"/>
        <w:rPr>
          <w:rFonts w:ascii="Arial" w:hAnsi="Arial" w:cs="Arial"/>
          <w:szCs w:val="24"/>
        </w:rPr>
      </w:pPr>
      <w:r w:rsidRPr="00BF6AB6">
        <w:rPr>
          <w:rFonts w:ascii="Arial" w:hAnsi="Arial" w:cs="Arial"/>
          <w:szCs w:val="24"/>
        </w:rPr>
        <w:t>Co-authored a publication in Foodborne Pathogens and Disease entitled</w:t>
      </w:r>
      <w:r w:rsidRPr="00BF6AB6">
        <w:rPr>
          <w:rFonts w:cs="Arial"/>
          <w:szCs w:val="24"/>
        </w:rPr>
        <w:t xml:space="preserve"> </w:t>
      </w:r>
      <w:r w:rsidRPr="00BF6AB6">
        <w:rPr>
          <w:rFonts w:ascii="Arial" w:hAnsi="Arial" w:cs="Arial"/>
          <w:szCs w:val="24"/>
        </w:rPr>
        <w:t>‘</w:t>
      </w:r>
      <w:r w:rsidRPr="00BF6AB6">
        <w:rPr>
          <w:rFonts w:ascii="Arial" w:hAnsi="Arial" w:cs="Arial"/>
          <w:i/>
          <w:szCs w:val="24"/>
        </w:rPr>
        <w:t>Salmonella</w:t>
      </w:r>
      <w:r w:rsidRPr="00BF6AB6">
        <w:rPr>
          <w:rFonts w:ascii="Arial" w:hAnsi="Arial" w:cs="Arial"/>
          <w:szCs w:val="24"/>
        </w:rPr>
        <w:t xml:space="preserve"> Typhimurium and Outbreaks of Egg-Associated Disease in Australia, 2001 to 2011’.</w:t>
      </w:r>
      <w:r w:rsidRPr="00BF6AB6">
        <w:rPr>
          <w:rFonts w:cs="Arial"/>
          <w:szCs w:val="24"/>
        </w:rPr>
        <w:t xml:space="preserve"> </w:t>
      </w:r>
    </w:p>
    <w:p w:rsidR="006374BE" w:rsidRPr="00582E74" w:rsidRDefault="00F604EE">
      <w:pPr>
        <w:pStyle w:val="Heading2"/>
        <w:keepLines w:val="0"/>
        <w:numPr>
          <w:ilvl w:val="1"/>
          <w:numId w:val="31"/>
        </w:numPr>
        <w:tabs>
          <w:tab w:val="clear" w:pos="792"/>
        </w:tabs>
        <w:ind w:left="426" w:right="44"/>
        <w:rPr>
          <w:rStyle w:val="Heading3Char"/>
          <w:b/>
          <w:bCs/>
          <w:color w:val="000000"/>
          <w:sz w:val="28"/>
          <w:szCs w:val="28"/>
          <w:lang w:eastAsia="en-AU"/>
        </w:rPr>
      </w:pPr>
      <w:bookmarkStart w:id="220" w:name="_Toc386632259"/>
      <w:bookmarkStart w:id="221" w:name="_Toc495916305"/>
      <w:r w:rsidRPr="00582E74">
        <w:rPr>
          <w:rStyle w:val="Heading3Char"/>
          <w:b/>
          <w:color w:val="000000"/>
          <w:sz w:val="28"/>
          <w:szCs w:val="28"/>
        </w:rPr>
        <w:t>Strength</w:t>
      </w:r>
      <w:r w:rsidR="0049339F" w:rsidRPr="00582E74">
        <w:rPr>
          <w:rStyle w:val="Heading3Char"/>
          <w:b/>
          <w:color w:val="000000"/>
          <w:sz w:val="28"/>
          <w:szCs w:val="28"/>
        </w:rPr>
        <w:t>ening</w:t>
      </w:r>
      <w:r w:rsidRPr="00582E74">
        <w:rPr>
          <w:rStyle w:val="Heading3Char"/>
          <w:b/>
          <w:color w:val="000000"/>
          <w:sz w:val="28"/>
          <w:szCs w:val="28"/>
        </w:rPr>
        <w:t xml:space="preserve"> skills and capacity for enteric disease surveillance and investigation</w:t>
      </w:r>
      <w:bookmarkEnd w:id="220"/>
      <w:bookmarkEnd w:id="221"/>
    </w:p>
    <w:p w:rsidR="00BF5684" w:rsidRPr="00BF6AB6" w:rsidRDefault="00582E74" w:rsidP="00E121D8">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C</w:t>
      </w:r>
      <w:r w:rsidR="00603F9F" w:rsidRPr="00BF6AB6">
        <w:rPr>
          <w:rFonts w:ascii="Arial" w:hAnsi="Arial" w:cs="Arial"/>
          <w:szCs w:val="24"/>
        </w:rPr>
        <w:t>ontinued development</w:t>
      </w:r>
      <w:r w:rsidRPr="00BF6AB6">
        <w:rPr>
          <w:rFonts w:ascii="Arial" w:hAnsi="Arial" w:cs="Arial"/>
          <w:szCs w:val="24"/>
        </w:rPr>
        <w:t xml:space="preserve"> and implementation</w:t>
      </w:r>
      <w:r w:rsidR="00603F9F" w:rsidRPr="00BF6AB6">
        <w:rPr>
          <w:rFonts w:ascii="Arial" w:hAnsi="Arial" w:cs="Arial"/>
          <w:szCs w:val="24"/>
        </w:rPr>
        <w:t xml:space="preserve"> of the </w:t>
      </w:r>
      <w:r w:rsidR="00BF5684" w:rsidRPr="00BF6AB6">
        <w:rPr>
          <w:rFonts w:ascii="Arial" w:hAnsi="Arial" w:cs="Arial"/>
          <w:szCs w:val="24"/>
        </w:rPr>
        <w:t>national OzFoodNet strategic plan</w:t>
      </w:r>
      <w:r w:rsidR="00603F9F" w:rsidRPr="00BF6AB6">
        <w:rPr>
          <w:rFonts w:ascii="Arial" w:hAnsi="Arial" w:cs="Arial"/>
          <w:szCs w:val="24"/>
        </w:rPr>
        <w:t>.</w:t>
      </w:r>
      <w:r w:rsidR="0014161F" w:rsidRPr="00BF6AB6">
        <w:rPr>
          <w:rFonts w:ascii="Arial" w:hAnsi="Arial" w:cs="Arial"/>
          <w:szCs w:val="24"/>
        </w:rPr>
        <w:t xml:space="preserve"> </w:t>
      </w:r>
    </w:p>
    <w:p w:rsidR="00036E70" w:rsidRPr="00C20FA8" w:rsidRDefault="00FD1ED1" w:rsidP="00C20FA8">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lastRenderedPageBreak/>
        <w:t xml:space="preserve">Together with the Food Unit, conducted training for environmental health officers and public health nurses in </w:t>
      </w:r>
      <w:r w:rsidR="00C20FA8">
        <w:rPr>
          <w:rFonts w:ascii="Arial" w:hAnsi="Arial" w:cs="Arial"/>
          <w:szCs w:val="24"/>
        </w:rPr>
        <w:t xml:space="preserve">Kalgoorlie in February and </w:t>
      </w:r>
      <w:r w:rsidR="00036E70" w:rsidRPr="00C20FA8">
        <w:rPr>
          <w:rFonts w:ascii="Arial" w:hAnsi="Arial" w:cs="Arial"/>
          <w:szCs w:val="24"/>
        </w:rPr>
        <w:t>Bunbury in November.</w:t>
      </w:r>
    </w:p>
    <w:p w:rsidR="00D504AB" w:rsidRPr="00BF6AB6" w:rsidRDefault="00D504AB" w:rsidP="00D504AB">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 xml:space="preserve">Lectured on foodborne pathogens to Masters </w:t>
      </w:r>
      <w:proofErr w:type="gramStart"/>
      <w:r w:rsidRPr="00BF6AB6">
        <w:rPr>
          <w:rFonts w:ascii="Arial" w:hAnsi="Arial" w:cs="Arial"/>
          <w:szCs w:val="24"/>
        </w:rPr>
        <w:t>students</w:t>
      </w:r>
      <w:proofErr w:type="gramEnd"/>
      <w:r w:rsidRPr="00BF6AB6">
        <w:rPr>
          <w:rFonts w:ascii="Arial" w:hAnsi="Arial" w:cs="Arial"/>
          <w:szCs w:val="24"/>
        </w:rPr>
        <w:t xml:space="preserve"> at University of Western Australia in September.</w:t>
      </w:r>
    </w:p>
    <w:p w:rsidR="0014765A" w:rsidRPr="00BF6AB6" w:rsidRDefault="00036E70" w:rsidP="006215DA">
      <w:pPr>
        <w:pStyle w:val="BodyText"/>
        <w:numPr>
          <w:ilvl w:val="0"/>
          <w:numId w:val="9"/>
        </w:numPr>
        <w:spacing w:before="0" w:line="340" w:lineRule="exact"/>
        <w:ind w:left="714" w:hanging="357"/>
        <w:rPr>
          <w:rFonts w:ascii="Arial" w:hAnsi="Arial" w:cs="Arial"/>
          <w:szCs w:val="24"/>
        </w:rPr>
      </w:pPr>
      <w:r w:rsidRPr="00BF6AB6">
        <w:rPr>
          <w:rFonts w:ascii="Arial" w:hAnsi="Arial" w:cs="Arial"/>
          <w:szCs w:val="24"/>
        </w:rPr>
        <w:t>Trained Masters of Applied Epidemiology students and Public Health Medical Registrars in foodborne outbreak investigation.</w:t>
      </w:r>
    </w:p>
    <w:p w:rsidR="006374BE" w:rsidRPr="00582E74" w:rsidRDefault="0001093C" w:rsidP="00A24D80">
      <w:pPr>
        <w:pStyle w:val="Heading2"/>
        <w:keepLines w:val="0"/>
        <w:numPr>
          <w:ilvl w:val="1"/>
          <w:numId w:val="31"/>
        </w:numPr>
        <w:tabs>
          <w:tab w:val="clear" w:pos="792"/>
        </w:tabs>
        <w:spacing w:before="120"/>
        <w:ind w:left="425" w:right="45" w:hanging="431"/>
        <w:rPr>
          <w:rStyle w:val="Heading3Char"/>
          <w:b/>
          <w:bCs/>
          <w:color w:val="000000"/>
          <w:sz w:val="28"/>
          <w:szCs w:val="28"/>
          <w:lang w:eastAsia="en-AU"/>
        </w:rPr>
      </w:pPr>
      <w:bookmarkStart w:id="222" w:name="_Toc386632260"/>
      <w:bookmarkStart w:id="223" w:name="_Toc495916306"/>
      <w:r w:rsidRPr="00582E74">
        <w:rPr>
          <w:rStyle w:val="Heading3Char"/>
          <w:b/>
          <w:color w:val="000000"/>
          <w:sz w:val="28"/>
          <w:szCs w:val="28"/>
        </w:rPr>
        <w:t>Conference meetings and presentations</w:t>
      </w:r>
      <w:bookmarkEnd w:id="215"/>
      <w:bookmarkEnd w:id="222"/>
      <w:bookmarkEnd w:id="223"/>
    </w:p>
    <w:p w:rsidR="00345F9D" w:rsidRPr="00BF6AB6" w:rsidRDefault="00345F9D" w:rsidP="00345F9D">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Attended the national OzFoodNet face</w:t>
      </w:r>
      <w:r w:rsidR="002C571E">
        <w:rPr>
          <w:rFonts w:ascii="Arial" w:hAnsi="Arial" w:cs="Arial"/>
          <w:szCs w:val="24"/>
        </w:rPr>
        <w:t>-</w:t>
      </w:r>
      <w:r w:rsidRPr="00BF6AB6">
        <w:rPr>
          <w:rFonts w:ascii="Arial" w:hAnsi="Arial" w:cs="Arial"/>
          <w:szCs w:val="24"/>
        </w:rPr>
        <w:t>to</w:t>
      </w:r>
      <w:r w:rsidR="002C571E">
        <w:rPr>
          <w:rFonts w:ascii="Arial" w:hAnsi="Arial" w:cs="Arial"/>
          <w:szCs w:val="24"/>
        </w:rPr>
        <w:t>-</w:t>
      </w:r>
      <w:r w:rsidRPr="00BF6AB6">
        <w:rPr>
          <w:rFonts w:ascii="Arial" w:hAnsi="Arial" w:cs="Arial"/>
          <w:szCs w:val="24"/>
        </w:rPr>
        <w:t xml:space="preserve">face meeting in Hobart in February, which included a presentation on the “Locally acquired hepatitis A outbreak in WA associated with consumption of frozen imported berries”. </w:t>
      </w:r>
    </w:p>
    <w:p w:rsidR="00036E70" w:rsidRPr="00BF6AB6" w:rsidRDefault="00036E70" w:rsidP="00036E70">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Attended the national OzFoodNet face</w:t>
      </w:r>
      <w:r w:rsidR="002C571E">
        <w:rPr>
          <w:rFonts w:ascii="Arial" w:hAnsi="Arial" w:cs="Arial"/>
          <w:szCs w:val="24"/>
        </w:rPr>
        <w:t>-</w:t>
      </w:r>
      <w:r w:rsidRPr="00BF6AB6">
        <w:rPr>
          <w:rFonts w:ascii="Arial" w:hAnsi="Arial" w:cs="Arial"/>
          <w:szCs w:val="24"/>
        </w:rPr>
        <w:t>to</w:t>
      </w:r>
      <w:r w:rsidR="002C571E">
        <w:rPr>
          <w:rFonts w:ascii="Arial" w:hAnsi="Arial" w:cs="Arial"/>
          <w:szCs w:val="24"/>
        </w:rPr>
        <w:t>-</w:t>
      </w:r>
      <w:r w:rsidRPr="00BF6AB6">
        <w:rPr>
          <w:rFonts w:ascii="Arial" w:hAnsi="Arial" w:cs="Arial"/>
          <w:szCs w:val="24"/>
        </w:rPr>
        <w:t xml:space="preserve">face meeting and OzFoodNet Genomics Workshop in Melbourne in June. </w:t>
      </w:r>
    </w:p>
    <w:p w:rsidR="0014765A" w:rsidRPr="00BF6AB6" w:rsidRDefault="0014765A" w:rsidP="0014765A">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In November, attended 50</w:t>
      </w:r>
      <w:r w:rsidRPr="00BF6AB6">
        <w:rPr>
          <w:rFonts w:ascii="Arial" w:hAnsi="Arial" w:cs="Arial"/>
          <w:szCs w:val="24"/>
          <w:vertAlign w:val="superscript"/>
        </w:rPr>
        <w:t>th</w:t>
      </w:r>
      <w:r w:rsidRPr="00BF6AB6">
        <w:rPr>
          <w:rFonts w:ascii="Arial" w:hAnsi="Arial" w:cs="Arial"/>
          <w:szCs w:val="24"/>
        </w:rPr>
        <w:t xml:space="preserve"> National OzFoodNet face-to-face meeting in Canberra and gave a presentation on STEC surveillance in Australia. </w:t>
      </w:r>
    </w:p>
    <w:p w:rsidR="0014765A" w:rsidRPr="00BF6AB6" w:rsidRDefault="0014765A" w:rsidP="0014765A">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 xml:space="preserve">Presented findings of </w:t>
      </w:r>
      <w:r w:rsidRPr="00BF6AB6">
        <w:rPr>
          <w:rFonts w:ascii="Arial" w:hAnsi="Arial" w:cs="Arial"/>
          <w:i/>
          <w:szCs w:val="24"/>
        </w:rPr>
        <w:t>Salmonella</w:t>
      </w:r>
      <w:r w:rsidRPr="00BF6AB6">
        <w:rPr>
          <w:rFonts w:ascii="Arial" w:hAnsi="Arial" w:cs="Arial"/>
          <w:szCs w:val="24"/>
        </w:rPr>
        <w:t xml:space="preserve"> Typhimurium PFGE type 0001 outbreak investigations at the biannual meeting</w:t>
      </w:r>
      <w:r w:rsidR="00D504AB" w:rsidRPr="00BF6AB6">
        <w:rPr>
          <w:rFonts w:ascii="Arial" w:hAnsi="Arial" w:cs="Arial"/>
          <w:szCs w:val="24"/>
        </w:rPr>
        <w:t>s</w:t>
      </w:r>
      <w:r w:rsidRPr="00BF6AB6">
        <w:rPr>
          <w:rFonts w:ascii="Arial" w:hAnsi="Arial" w:cs="Arial"/>
          <w:szCs w:val="24"/>
        </w:rPr>
        <w:t xml:space="preserve"> in </w:t>
      </w:r>
      <w:r w:rsidR="00D504AB" w:rsidRPr="00BF6AB6">
        <w:rPr>
          <w:rFonts w:ascii="Arial" w:hAnsi="Arial" w:cs="Arial"/>
          <w:szCs w:val="24"/>
        </w:rPr>
        <w:t xml:space="preserve">June and </w:t>
      </w:r>
      <w:r w:rsidRPr="00BF6AB6">
        <w:rPr>
          <w:rFonts w:ascii="Arial" w:hAnsi="Arial" w:cs="Arial"/>
          <w:szCs w:val="24"/>
        </w:rPr>
        <w:t>November with Department of Agriculture and Food and the Department of Health.</w:t>
      </w:r>
    </w:p>
    <w:p w:rsidR="0014765A" w:rsidRPr="00BF6AB6" w:rsidRDefault="0014765A" w:rsidP="0014765A">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 xml:space="preserve">Presented preliminary findings of the </w:t>
      </w:r>
      <w:r w:rsidRPr="00BF6AB6">
        <w:rPr>
          <w:rFonts w:ascii="Arial" w:hAnsi="Arial" w:cs="Arial"/>
          <w:i/>
          <w:szCs w:val="24"/>
        </w:rPr>
        <w:t>Campylobacter</w:t>
      </w:r>
      <w:r w:rsidRPr="00BF6AB6">
        <w:rPr>
          <w:rFonts w:ascii="Arial" w:hAnsi="Arial" w:cs="Arial"/>
          <w:szCs w:val="24"/>
        </w:rPr>
        <w:t xml:space="preserve"> typing study at the November meeting of the ISFR coordinated food survey planning workshop. </w:t>
      </w:r>
    </w:p>
    <w:p w:rsidR="00D504AB" w:rsidRPr="00BF6AB6" w:rsidRDefault="00D504AB" w:rsidP="00D504AB">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 xml:space="preserve">Attended the Illumina Workshop on </w:t>
      </w:r>
      <w:r w:rsidR="00C20FA8">
        <w:rPr>
          <w:rFonts w:ascii="Arial" w:hAnsi="Arial" w:cs="Arial"/>
          <w:szCs w:val="24"/>
        </w:rPr>
        <w:t xml:space="preserve">WGS </w:t>
      </w:r>
      <w:r w:rsidRPr="00BF6AB6">
        <w:rPr>
          <w:rFonts w:ascii="Arial" w:hAnsi="Arial" w:cs="Arial"/>
          <w:szCs w:val="24"/>
        </w:rPr>
        <w:t>held at the Australian Society for Microbiology Annual Scientific Meeting 2016 in July.</w:t>
      </w:r>
    </w:p>
    <w:p w:rsidR="00D504AB" w:rsidRPr="00BF6AB6" w:rsidRDefault="00D504AB" w:rsidP="00D504AB">
      <w:pPr>
        <w:pStyle w:val="BodyText"/>
        <w:numPr>
          <w:ilvl w:val="0"/>
          <w:numId w:val="9"/>
        </w:numPr>
        <w:spacing w:before="0" w:line="360" w:lineRule="auto"/>
        <w:ind w:left="714" w:hanging="357"/>
        <w:rPr>
          <w:rFonts w:ascii="Arial" w:hAnsi="Arial" w:cs="Arial"/>
          <w:szCs w:val="24"/>
        </w:rPr>
      </w:pPr>
      <w:r w:rsidRPr="00BF6AB6">
        <w:rPr>
          <w:rFonts w:ascii="Arial" w:hAnsi="Arial" w:cs="Arial"/>
          <w:szCs w:val="24"/>
        </w:rPr>
        <w:t xml:space="preserve">Presented on </w:t>
      </w:r>
      <w:r w:rsidRPr="00BF6AB6">
        <w:rPr>
          <w:rFonts w:ascii="Arial" w:hAnsi="Arial" w:cs="Arial"/>
          <w:i/>
          <w:szCs w:val="24"/>
        </w:rPr>
        <w:t xml:space="preserve">Salmonella </w:t>
      </w:r>
      <w:r w:rsidRPr="00BF6AB6">
        <w:rPr>
          <w:rFonts w:ascii="Arial" w:hAnsi="Arial" w:cs="Arial"/>
          <w:szCs w:val="24"/>
        </w:rPr>
        <w:t>Typhimurium and Eggs for the PathWest Continuing Education Program in August.</w:t>
      </w:r>
    </w:p>
    <w:p w:rsidR="008A3DEC" w:rsidRPr="00CC71AE" w:rsidRDefault="0001093C">
      <w:pPr>
        <w:pStyle w:val="Heading1"/>
        <w:keepLines w:val="0"/>
        <w:numPr>
          <w:ilvl w:val="0"/>
          <w:numId w:val="23"/>
        </w:numPr>
        <w:spacing w:before="200" w:after="240" w:line="300" w:lineRule="atLeast"/>
        <w:rPr>
          <w:color w:val="000000"/>
        </w:rPr>
      </w:pPr>
      <w:bookmarkStart w:id="224" w:name="_Toc194377029"/>
      <w:bookmarkStart w:id="225" w:name="_Toc194467987"/>
      <w:bookmarkStart w:id="226" w:name="_Toc194469182"/>
      <w:bookmarkStart w:id="227" w:name="_Toc194469312"/>
      <w:bookmarkStart w:id="228" w:name="_Toc194469770"/>
      <w:bookmarkStart w:id="229" w:name="_Toc194469850"/>
      <w:bookmarkStart w:id="230" w:name="_Toc194477557"/>
      <w:bookmarkStart w:id="231" w:name="_Toc194477648"/>
      <w:bookmarkStart w:id="232" w:name="_Toc195078764"/>
      <w:bookmarkStart w:id="233" w:name="_Toc195078896"/>
      <w:bookmarkStart w:id="234" w:name="_Toc195082114"/>
      <w:bookmarkStart w:id="235" w:name="_Toc198628839"/>
      <w:bookmarkStart w:id="236" w:name="_Toc225753222"/>
      <w:bookmarkStart w:id="237" w:name="_Toc225908694"/>
      <w:bookmarkStart w:id="238" w:name="_Toc225908813"/>
      <w:bookmarkStart w:id="239" w:name="_Toc225909025"/>
      <w:bookmarkStart w:id="240" w:name="_Toc225932720"/>
      <w:bookmarkStart w:id="241" w:name="_Toc226266826"/>
      <w:bookmarkStart w:id="242" w:name="_Toc257192828"/>
      <w:bookmarkStart w:id="243" w:name="_Toc257793848"/>
      <w:bookmarkStart w:id="244" w:name="_Toc257801555"/>
      <w:bookmarkStart w:id="245" w:name="_Toc291854969"/>
      <w:bookmarkStart w:id="246" w:name="_Toc322522651"/>
      <w:bookmarkStart w:id="247" w:name="_Toc327358400"/>
      <w:bookmarkStart w:id="248" w:name="_Toc495916307"/>
      <w:r w:rsidRPr="00CC71AE">
        <w:rPr>
          <w:color w:val="000000"/>
        </w:rPr>
        <w:t>Incidence of specific enteric disease</w:t>
      </w:r>
      <w:bookmarkStart w:id="249" w:name="_Foodborne_Disease_Outbreaks"/>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9"/>
      <w:r w:rsidRPr="00CC71AE">
        <w:rPr>
          <w:color w:val="000000"/>
        </w:rPr>
        <w:t>s</w:t>
      </w:r>
      <w:bookmarkEnd w:id="247"/>
      <w:bookmarkEnd w:id="248"/>
    </w:p>
    <w:p w:rsidR="00173B99" w:rsidRPr="00BF6AB6" w:rsidRDefault="00B02A42" w:rsidP="00173B99">
      <w:pPr>
        <w:pStyle w:val="BodyText"/>
        <w:spacing w:before="120" w:line="360" w:lineRule="auto"/>
        <w:ind w:right="45"/>
        <w:rPr>
          <w:rFonts w:ascii="Arial" w:hAnsi="Arial" w:cs="Arial"/>
          <w:szCs w:val="24"/>
        </w:rPr>
      </w:pPr>
      <w:r w:rsidRPr="00BF6AB6">
        <w:rPr>
          <w:rFonts w:ascii="Arial" w:hAnsi="Arial" w:cs="Arial"/>
          <w:szCs w:val="24"/>
        </w:rPr>
        <w:t xml:space="preserve">In </w:t>
      </w:r>
      <w:r w:rsidR="00141A84" w:rsidRPr="00BF6AB6">
        <w:rPr>
          <w:rFonts w:ascii="Arial" w:hAnsi="Arial" w:cs="Arial"/>
          <w:szCs w:val="24"/>
        </w:rPr>
        <w:t>2016</w:t>
      </w:r>
      <w:r w:rsidR="007D0870" w:rsidRPr="00BF6AB6">
        <w:rPr>
          <w:rFonts w:ascii="Arial" w:hAnsi="Arial" w:cs="Arial"/>
          <w:szCs w:val="24"/>
        </w:rPr>
        <w:t>,</w:t>
      </w:r>
      <w:r w:rsidRPr="00BF6AB6">
        <w:rPr>
          <w:rFonts w:ascii="Arial" w:hAnsi="Arial" w:cs="Arial"/>
          <w:szCs w:val="24"/>
        </w:rPr>
        <w:t xml:space="preserve"> there were </w:t>
      </w:r>
      <w:r w:rsidR="00141A84" w:rsidRPr="00BF6AB6">
        <w:rPr>
          <w:rFonts w:ascii="Arial" w:hAnsi="Arial" w:cs="Arial"/>
          <w:szCs w:val="24"/>
        </w:rPr>
        <w:t xml:space="preserve">6002 </w:t>
      </w:r>
      <w:r w:rsidR="0002130C" w:rsidRPr="00BF6AB6">
        <w:rPr>
          <w:rFonts w:ascii="Arial" w:hAnsi="Arial" w:cs="Arial"/>
          <w:szCs w:val="24"/>
        </w:rPr>
        <w:t>notifications of enteric disease in W</w:t>
      </w:r>
      <w:r w:rsidR="004401BA" w:rsidRPr="00BF6AB6">
        <w:rPr>
          <w:rFonts w:ascii="Arial" w:hAnsi="Arial" w:cs="Arial"/>
          <w:szCs w:val="24"/>
        </w:rPr>
        <w:t>A</w:t>
      </w:r>
      <w:r w:rsidR="002B1B26" w:rsidRPr="00BF6AB6">
        <w:rPr>
          <w:rFonts w:ascii="Arial" w:hAnsi="Arial" w:cs="Arial"/>
          <w:szCs w:val="24"/>
        </w:rPr>
        <w:t xml:space="preserve">, which </w:t>
      </w:r>
      <w:r w:rsidR="004401BA" w:rsidRPr="00BF6AB6">
        <w:rPr>
          <w:rFonts w:ascii="Arial" w:hAnsi="Arial" w:cs="Arial"/>
          <w:szCs w:val="24"/>
        </w:rPr>
        <w:t>wa</w:t>
      </w:r>
      <w:r w:rsidR="00853F38" w:rsidRPr="00BF6AB6">
        <w:rPr>
          <w:rFonts w:ascii="Arial" w:hAnsi="Arial" w:cs="Arial"/>
          <w:szCs w:val="24"/>
        </w:rPr>
        <w:t>s a</w:t>
      </w:r>
      <w:r w:rsidRPr="00BF6AB6">
        <w:rPr>
          <w:rFonts w:ascii="Arial" w:hAnsi="Arial" w:cs="Arial"/>
          <w:szCs w:val="24"/>
        </w:rPr>
        <w:t xml:space="preserve"> rate of </w:t>
      </w:r>
      <w:r w:rsidR="00BF400A" w:rsidRPr="00BF6AB6">
        <w:rPr>
          <w:rFonts w:ascii="Arial" w:hAnsi="Arial" w:cs="Arial"/>
          <w:szCs w:val="24"/>
        </w:rPr>
        <w:t>2</w:t>
      </w:r>
      <w:r w:rsidR="00141A84" w:rsidRPr="00BF6AB6">
        <w:rPr>
          <w:rFonts w:ascii="Arial" w:hAnsi="Arial" w:cs="Arial"/>
          <w:szCs w:val="24"/>
        </w:rPr>
        <w:t>26</w:t>
      </w:r>
      <w:r w:rsidR="002B1B26" w:rsidRPr="00BF6AB6">
        <w:rPr>
          <w:rFonts w:ascii="Arial" w:hAnsi="Arial" w:cs="Arial"/>
          <w:szCs w:val="24"/>
        </w:rPr>
        <w:t xml:space="preserve"> per 100 000 population. </w:t>
      </w:r>
      <w:r w:rsidR="002D41FC" w:rsidRPr="00BF6AB6">
        <w:rPr>
          <w:rFonts w:ascii="Arial" w:hAnsi="Arial" w:cs="Arial"/>
          <w:szCs w:val="24"/>
        </w:rPr>
        <w:t xml:space="preserve">This </w:t>
      </w:r>
      <w:r w:rsidRPr="00BF6AB6">
        <w:rPr>
          <w:rFonts w:ascii="Arial" w:hAnsi="Arial" w:cs="Arial"/>
          <w:szCs w:val="24"/>
        </w:rPr>
        <w:t xml:space="preserve">rate </w:t>
      </w:r>
      <w:r w:rsidR="004401BA" w:rsidRPr="00BF6AB6">
        <w:rPr>
          <w:rFonts w:ascii="Arial" w:hAnsi="Arial" w:cs="Arial"/>
          <w:szCs w:val="24"/>
        </w:rPr>
        <w:t>wa</w:t>
      </w:r>
      <w:r w:rsidR="002B1B26" w:rsidRPr="00BF6AB6">
        <w:rPr>
          <w:rFonts w:ascii="Arial" w:hAnsi="Arial" w:cs="Arial"/>
          <w:szCs w:val="24"/>
        </w:rPr>
        <w:t xml:space="preserve">s </w:t>
      </w:r>
      <w:r w:rsidR="005B0519" w:rsidRPr="00BF6AB6">
        <w:rPr>
          <w:rFonts w:ascii="Arial" w:hAnsi="Arial" w:cs="Arial"/>
          <w:szCs w:val="24"/>
        </w:rPr>
        <w:t>2</w:t>
      </w:r>
      <w:r w:rsidR="005B0519">
        <w:rPr>
          <w:rFonts w:ascii="Arial" w:hAnsi="Arial" w:cs="Arial"/>
          <w:szCs w:val="24"/>
        </w:rPr>
        <w:t>3</w:t>
      </w:r>
      <w:r w:rsidR="002B1B26" w:rsidRPr="00BF6AB6">
        <w:rPr>
          <w:rFonts w:ascii="Arial" w:hAnsi="Arial" w:cs="Arial"/>
          <w:szCs w:val="24"/>
        </w:rPr>
        <w:t xml:space="preserve">% </w:t>
      </w:r>
      <w:r w:rsidR="00BF400A" w:rsidRPr="00BF6AB6">
        <w:rPr>
          <w:rFonts w:ascii="Arial" w:hAnsi="Arial" w:cs="Arial"/>
          <w:szCs w:val="24"/>
        </w:rPr>
        <w:t>higher</w:t>
      </w:r>
      <w:r w:rsidR="002B1B26" w:rsidRPr="00BF6AB6">
        <w:rPr>
          <w:rFonts w:ascii="Arial" w:hAnsi="Arial" w:cs="Arial"/>
          <w:szCs w:val="24"/>
        </w:rPr>
        <w:t xml:space="preserve"> than the mean rate fo</w:t>
      </w:r>
      <w:r w:rsidR="00AC2B91" w:rsidRPr="00BF6AB6">
        <w:rPr>
          <w:rFonts w:ascii="Arial" w:hAnsi="Arial" w:cs="Arial"/>
          <w:szCs w:val="24"/>
        </w:rPr>
        <w:t>r the previous five years of 1</w:t>
      </w:r>
      <w:r w:rsidR="00BF400A" w:rsidRPr="00BF6AB6">
        <w:rPr>
          <w:rFonts w:ascii="Arial" w:hAnsi="Arial" w:cs="Arial"/>
          <w:szCs w:val="24"/>
        </w:rPr>
        <w:t>8</w:t>
      </w:r>
      <w:r w:rsidR="00E02612" w:rsidRPr="00BF6AB6">
        <w:rPr>
          <w:rFonts w:ascii="Arial" w:hAnsi="Arial" w:cs="Arial"/>
          <w:szCs w:val="24"/>
        </w:rPr>
        <w:t>4</w:t>
      </w:r>
      <w:r w:rsidR="002B1B26" w:rsidRPr="00BF6AB6">
        <w:rPr>
          <w:rFonts w:ascii="Arial" w:hAnsi="Arial" w:cs="Arial"/>
          <w:szCs w:val="24"/>
        </w:rPr>
        <w:t xml:space="preserve"> per 100 00</w:t>
      </w:r>
      <w:r w:rsidR="00323C48" w:rsidRPr="00BF6AB6">
        <w:rPr>
          <w:rFonts w:ascii="Arial" w:hAnsi="Arial" w:cs="Arial"/>
          <w:szCs w:val="24"/>
        </w:rPr>
        <w:t>0 population. The overall rate wa</w:t>
      </w:r>
      <w:r w:rsidR="002B1B26" w:rsidRPr="00BF6AB6">
        <w:rPr>
          <w:rFonts w:ascii="Arial" w:hAnsi="Arial" w:cs="Arial"/>
          <w:szCs w:val="24"/>
        </w:rPr>
        <w:t xml:space="preserve">s heavily influenced by </w:t>
      </w:r>
      <w:r w:rsidR="002B1B26" w:rsidRPr="00BF6AB6">
        <w:rPr>
          <w:rFonts w:ascii="Arial" w:hAnsi="Arial" w:cs="Arial"/>
          <w:i/>
          <w:szCs w:val="24"/>
        </w:rPr>
        <w:t>Campylobacter</w:t>
      </w:r>
      <w:r w:rsidR="002B1B26" w:rsidRPr="00BF6AB6">
        <w:rPr>
          <w:rFonts w:ascii="Arial" w:hAnsi="Arial" w:cs="Arial"/>
          <w:szCs w:val="24"/>
        </w:rPr>
        <w:t xml:space="preserve"> and </w:t>
      </w:r>
      <w:r w:rsidR="002B1B26" w:rsidRPr="00BF6AB6">
        <w:rPr>
          <w:rFonts w:ascii="Arial" w:hAnsi="Arial" w:cs="Arial"/>
          <w:i/>
          <w:szCs w:val="24"/>
        </w:rPr>
        <w:t>Salmonella</w:t>
      </w:r>
      <w:r w:rsidR="00BF400A" w:rsidRPr="00BF6AB6">
        <w:rPr>
          <w:rFonts w:ascii="Arial" w:hAnsi="Arial" w:cs="Arial"/>
          <w:szCs w:val="24"/>
        </w:rPr>
        <w:t xml:space="preserve"> infections which comprise</w:t>
      </w:r>
      <w:r w:rsidR="00323C48" w:rsidRPr="00BF6AB6">
        <w:rPr>
          <w:rFonts w:ascii="Arial" w:hAnsi="Arial" w:cs="Arial"/>
          <w:szCs w:val="24"/>
        </w:rPr>
        <w:t>d</w:t>
      </w:r>
      <w:r w:rsidR="00BF400A" w:rsidRPr="00BF6AB6">
        <w:rPr>
          <w:rFonts w:ascii="Arial" w:hAnsi="Arial" w:cs="Arial"/>
          <w:szCs w:val="24"/>
        </w:rPr>
        <w:t xml:space="preserve"> 5</w:t>
      </w:r>
      <w:r w:rsidR="00E02612" w:rsidRPr="00BF6AB6">
        <w:rPr>
          <w:rFonts w:ascii="Arial" w:hAnsi="Arial" w:cs="Arial"/>
          <w:szCs w:val="24"/>
        </w:rPr>
        <w:t>7</w:t>
      </w:r>
      <w:r w:rsidR="00BF400A" w:rsidRPr="00BF6AB6">
        <w:rPr>
          <w:rFonts w:ascii="Arial" w:hAnsi="Arial" w:cs="Arial"/>
          <w:szCs w:val="24"/>
        </w:rPr>
        <w:t>% and 3</w:t>
      </w:r>
      <w:r w:rsidR="00E02612" w:rsidRPr="00BF6AB6">
        <w:rPr>
          <w:rFonts w:ascii="Arial" w:hAnsi="Arial" w:cs="Arial"/>
          <w:szCs w:val="24"/>
        </w:rPr>
        <w:t>2</w:t>
      </w:r>
      <w:r w:rsidR="002B1B26" w:rsidRPr="00BF6AB6">
        <w:rPr>
          <w:rFonts w:ascii="Arial" w:hAnsi="Arial" w:cs="Arial"/>
          <w:szCs w:val="24"/>
        </w:rPr>
        <w:t>% of notifications</w:t>
      </w:r>
      <w:r w:rsidR="004401BA" w:rsidRPr="00BF6AB6">
        <w:rPr>
          <w:rFonts w:ascii="Arial" w:hAnsi="Arial" w:cs="Arial"/>
          <w:szCs w:val="24"/>
        </w:rPr>
        <w:t>, respectively</w:t>
      </w:r>
      <w:r w:rsidR="002B1B26" w:rsidRPr="00BF6AB6">
        <w:rPr>
          <w:rFonts w:ascii="Arial" w:hAnsi="Arial" w:cs="Arial"/>
          <w:szCs w:val="24"/>
        </w:rPr>
        <w:t>.</w:t>
      </w:r>
      <w:r w:rsidRPr="00BF6AB6">
        <w:rPr>
          <w:rFonts w:ascii="Arial" w:hAnsi="Arial" w:cs="Arial"/>
          <w:szCs w:val="24"/>
        </w:rPr>
        <w:t xml:space="preserve"> </w:t>
      </w:r>
      <w:r w:rsidR="004009FB" w:rsidRPr="00BF6AB6">
        <w:rPr>
          <w:rFonts w:ascii="Arial" w:hAnsi="Arial" w:cs="Arial"/>
          <w:szCs w:val="24"/>
        </w:rPr>
        <w:t>T</w:t>
      </w:r>
      <w:r w:rsidR="002B1B26" w:rsidRPr="00BF6AB6">
        <w:rPr>
          <w:rFonts w:ascii="Arial" w:hAnsi="Arial" w:cs="Arial"/>
          <w:szCs w:val="24"/>
        </w:rPr>
        <w:t xml:space="preserve">he age group with the highest </w:t>
      </w:r>
      <w:r w:rsidR="00B40D1F" w:rsidRPr="00BF6AB6">
        <w:rPr>
          <w:rFonts w:ascii="Arial" w:hAnsi="Arial" w:cs="Arial"/>
          <w:szCs w:val="24"/>
        </w:rPr>
        <w:t xml:space="preserve">enteric disease </w:t>
      </w:r>
      <w:r w:rsidR="002B1B26" w:rsidRPr="00BF6AB6">
        <w:rPr>
          <w:rFonts w:ascii="Arial" w:hAnsi="Arial" w:cs="Arial"/>
          <w:szCs w:val="24"/>
        </w:rPr>
        <w:t xml:space="preserve">rate </w:t>
      </w:r>
      <w:r w:rsidR="004401BA" w:rsidRPr="00BF6AB6">
        <w:rPr>
          <w:rFonts w:ascii="Arial" w:hAnsi="Arial" w:cs="Arial"/>
          <w:szCs w:val="24"/>
        </w:rPr>
        <w:t>wa</w:t>
      </w:r>
      <w:r w:rsidR="00567F30" w:rsidRPr="00BF6AB6">
        <w:rPr>
          <w:rFonts w:ascii="Arial" w:hAnsi="Arial" w:cs="Arial"/>
          <w:szCs w:val="24"/>
        </w:rPr>
        <w:t xml:space="preserve">s </w:t>
      </w:r>
      <w:r w:rsidR="002C1D00" w:rsidRPr="00BF6AB6">
        <w:rPr>
          <w:rFonts w:ascii="Arial" w:hAnsi="Arial" w:cs="Arial"/>
          <w:szCs w:val="24"/>
        </w:rPr>
        <w:t xml:space="preserve">the &lt;1 - 4 </w:t>
      </w:r>
      <w:r w:rsidR="002B1B26" w:rsidRPr="00BF6AB6">
        <w:rPr>
          <w:rFonts w:ascii="Arial" w:hAnsi="Arial" w:cs="Arial"/>
          <w:szCs w:val="24"/>
        </w:rPr>
        <w:t xml:space="preserve">years with </w:t>
      </w:r>
      <w:r w:rsidR="002F34FA" w:rsidRPr="00BF6AB6">
        <w:rPr>
          <w:rFonts w:ascii="Arial" w:hAnsi="Arial" w:cs="Arial"/>
          <w:szCs w:val="24"/>
        </w:rPr>
        <w:t>535</w:t>
      </w:r>
      <w:r w:rsidR="002B1B26" w:rsidRPr="00BF6AB6">
        <w:rPr>
          <w:rFonts w:ascii="Arial" w:hAnsi="Arial" w:cs="Arial"/>
          <w:szCs w:val="24"/>
        </w:rPr>
        <w:t xml:space="preserve"> cases per 100 000</w:t>
      </w:r>
      <w:r w:rsidR="00567F30" w:rsidRPr="00BF6AB6">
        <w:rPr>
          <w:rFonts w:ascii="Arial" w:hAnsi="Arial" w:cs="Arial"/>
          <w:szCs w:val="24"/>
        </w:rPr>
        <w:t xml:space="preserve"> population</w:t>
      </w:r>
      <w:r w:rsidR="008E3F03" w:rsidRPr="00BF6AB6">
        <w:rPr>
          <w:rFonts w:ascii="Arial" w:hAnsi="Arial" w:cs="Arial"/>
          <w:szCs w:val="24"/>
        </w:rPr>
        <w:t>,</w:t>
      </w:r>
      <w:r w:rsidR="004742CE" w:rsidRPr="00BF6AB6">
        <w:rPr>
          <w:rFonts w:ascii="Arial" w:hAnsi="Arial" w:cs="Arial"/>
          <w:szCs w:val="24"/>
        </w:rPr>
        <w:t xml:space="preserve"> </w:t>
      </w:r>
      <w:r w:rsidR="00BD18EE" w:rsidRPr="00BF6AB6">
        <w:rPr>
          <w:rFonts w:ascii="Arial" w:hAnsi="Arial" w:cs="Arial"/>
          <w:szCs w:val="24"/>
        </w:rPr>
        <w:t>which is</w:t>
      </w:r>
      <w:r w:rsidR="00B40D1F" w:rsidRPr="00BF6AB6">
        <w:rPr>
          <w:rFonts w:ascii="Arial" w:hAnsi="Arial" w:cs="Arial"/>
          <w:szCs w:val="24"/>
        </w:rPr>
        <w:t xml:space="preserve"> </w:t>
      </w:r>
      <w:r w:rsidR="002F34FA" w:rsidRPr="00BF6AB6">
        <w:rPr>
          <w:rFonts w:ascii="Arial" w:hAnsi="Arial" w:cs="Arial"/>
          <w:szCs w:val="24"/>
        </w:rPr>
        <w:t>2.4</w:t>
      </w:r>
      <w:r w:rsidR="00B40D1F" w:rsidRPr="00BF6AB6">
        <w:rPr>
          <w:rFonts w:ascii="Arial" w:hAnsi="Arial" w:cs="Arial"/>
          <w:szCs w:val="24"/>
        </w:rPr>
        <w:t xml:space="preserve"> times the </w:t>
      </w:r>
      <w:r w:rsidR="00BD18EE" w:rsidRPr="00BF6AB6">
        <w:rPr>
          <w:rFonts w:ascii="Arial" w:hAnsi="Arial" w:cs="Arial"/>
          <w:szCs w:val="24"/>
        </w:rPr>
        <w:t xml:space="preserve">overall </w:t>
      </w:r>
      <w:r w:rsidR="00B40D1F" w:rsidRPr="00BF6AB6">
        <w:rPr>
          <w:rFonts w:ascii="Arial" w:hAnsi="Arial" w:cs="Arial"/>
          <w:szCs w:val="24"/>
        </w:rPr>
        <w:t xml:space="preserve">rate for WA. </w:t>
      </w:r>
      <w:r w:rsidR="009E4E59" w:rsidRPr="00BF6AB6">
        <w:rPr>
          <w:rFonts w:ascii="Arial" w:hAnsi="Arial" w:cs="Arial"/>
          <w:szCs w:val="24"/>
        </w:rPr>
        <w:t>In 201</w:t>
      </w:r>
      <w:r w:rsidR="002F34FA" w:rsidRPr="00BF6AB6">
        <w:rPr>
          <w:rFonts w:ascii="Arial" w:hAnsi="Arial" w:cs="Arial"/>
          <w:szCs w:val="24"/>
        </w:rPr>
        <w:t>6</w:t>
      </w:r>
      <w:r w:rsidR="00DE05E1" w:rsidRPr="00BF6AB6">
        <w:rPr>
          <w:rFonts w:ascii="Arial" w:hAnsi="Arial" w:cs="Arial"/>
          <w:szCs w:val="24"/>
        </w:rPr>
        <w:t xml:space="preserve">, Aboriginal people had a rate of </w:t>
      </w:r>
      <w:r w:rsidR="002F34FA" w:rsidRPr="00BF6AB6">
        <w:rPr>
          <w:rFonts w:ascii="Arial" w:hAnsi="Arial" w:cs="Arial"/>
          <w:szCs w:val="24"/>
        </w:rPr>
        <w:t>237</w:t>
      </w:r>
      <w:r w:rsidR="00DE05E1" w:rsidRPr="00BF6AB6">
        <w:rPr>
          <w:rFonts w:ascii="Arial" w:hAnsi="Arial" w:cs="Arial"/>
          <w:szCs w:val="24"/>
        </w:rPr>
        <w:t xml:space="preserve"> cases per 100 000 population which was </w:t>
      </w:r>
      <w:r w:rsidR="002F34FA" w:rsidRPr="00BF6AB6">
        <w:rPr>
          <w:rFonts w:ascii="Arial" w:hAnsi="Arial" w:cs="Arial"/>
          <w:szCs w:val="24"/>
        </w:rPr>
        <w:t>14</w:t>
      </w:r>
      <w:r w:rsidR="00DE05E1" w:rsidRPr="00BF6AB6">
        <w:rPr>
          <w:rFonts w:ascii="Arial" w:hAnsi="Arial" w:cs="Arial"/>
          <w:szCs w:val="24"/>
        </w:rPr>
        <w:t>% higher than non-Aboriginal people (</w:t>
      </w:r>
      <w:r w:rsidR="002F34FA" w:rsidRPr="00BF6AB6">
        <w:rPr>
          <w:rFonts w:ascii="Arial" w:hAnsi="Arial" w:cs="Arial"/>
          <w:szCs w:val="24"/>
        </w:rPr>
        <w:t>209</w:t>
      </w:r>
      <w:r w:rsidR="00DE05E1" w:rsidRPr="00BF6AB6">
        <w:rPr>
          <w:rFonts w:ascii="Arial" w:hAnsi="Arial" w:cs="Arial"/>
          <w:szCs w:val="24"/>
        </w:rPr>
        <w:t xml:space="preserve"> cases per 100 000 population)</w:t>
      </w:r>
      <w:r w:rsidR="006F31D0" w:rsidRPr="00BF6AB6">
        <w:rPr>
          <w:rFonts w:ascii="Arial" w:hAnsi="Arial" w:cs="Arial"/>
          <w:szCs w:val="24"/>
        </w:rPr>
        <w:t>.</w:t>
      </w:r>
      <w:r w:rsidR="00DE05E1" w:rsidRPr="00BF6AB6">
        <w:rPr>
          <w:rFonts w:ascii="Arial" w:hAnsi="Arial" w:cs="Arial"/>
          <w:szCs w:val="24"/>
        </w:rPr>
        <w:t xml:space="preserve"> </w:t>
      </w:r>
      <w:r w:rsidR="005E124D" w:rsidRPr="00BF6AB6">
        <w:rPr>
          <w:rFonts w:ascii="Arial" w:hAnsi="Arial" w:cs="Arial"/>
          <w:szCs w:val="24"/>
        </w:rPr>
        <w:t xml:space="preserve">The age group with the highest rate among Aboriginal people was the &lt;1-4 years with a rate </w:t>
      </w:r>
      <w:r w:rsidR="005E124D" w:rsidRPr="00BF6AB6">
        <w:rPr>
          <w:rFonts w:ascii="Arial" w:hAnsi="Arial" w:cs="Arial"/>
          <w:szCs w:val="24"/>
        </w:rPr>
        <w:lastRenderedPageBreak/>
        <w:t xml:space="preserve">of </w:t>
      </w:r>
      <w:r w:rsidR="00923726" w:rsidRPr="00BF6AB6">
        <w:rPr>
          <w:rFonts w:ascii="Arial" w:hAnsi="Arial" w:cs="Arial"/>
          <w:szCs w:val="24"/>
        </w:rPr>
        <w:t>1366</w:t>
      </w:r>
      <w:r w:rsidR="005E124D" w:rsidRPr="00BF6AB6">
        <w:rPr>
          <w:rFonts w:ascii="Arial" w:hAnsi="Arial" w:cs="Arial"/>
          <w:szCs w:val="24"/>
        </w:rPr>
        <w:t xml:space="preserve"> cases per 100</w:t>
      </w:r>
      <w:r w:rsidR="004C0393" w:rsidRPr="00BF6AB6">
        <w:rPr>
          <w:rFonts w:ascii="Arial" w:hAnsi="Arial" w:cs="Arial"/>
          <w:szCs w:val="24"/>
        </w:rPr>
        <w:t xml:space="preserve"> </w:t>
      </w:r>
      <w:r w:rsidR="005E124D" w:rsidRPr="00BF6AB6">
        <w:rPr>
          <w:rFonts w:ascii="Arial" w:hAnsi="Arial" w:cs="Arial"/>
          <w:szCs w:val="24"/>
        </w:rPr>
        <w:t>000</w:t>
      </w:r>
      <w:r w:rsidR="004C0393" w:rsidRPr="00BF6AB6">
        <w:rPr>
          <w:rFonts w:ascii="Arial" w:hAnsi="Arial" w:cs="Arial"/>
          <w:szCs w:val="24"/>
        </w:rPr>
        <w:t xml:space="preserve"> </w:t>
      </w:r>
      <w:r w:rsidR="004C0393" w:rsidRPr="00BF6AB6">
        <w:rPr>
          <w:rFonts w:ascii="Arial" w:hAnsi="Arial" w:cs="Arial"/>
          <w:szCs w:val="24"/>
          <w:lang w:eastAsia="en-US"/>
        </w:rPr>
        <w:t>population</w:t>
      </w:r>
      <w:r w:rsidR="005E124D" w:rsidRPr="00BF6AB6">
        <w:rPr>
          <w:rFonts w:ascii="Arial" w:hAnsi="Arial" w:cs="Arial"/>
          <w:szCs w:val="24"/>
        </w:rPr>
        <w:t xml:space="preserve">, compared to &lt;1-4 year rate for non-Aboriginal people with </w:t>
      </w:r>
      <w:r w:rsidR="00D03488" w:rsidRPr="00BF6AB6">
        <w:rPr>
          <w:rFonts w:ascii="Arial" w:hAnsi="Arial" w:cs="Arial"/>
          <w:szCs w:val="24"/>
        </w:rPr>
        <w:t>451</w:t>
      </w:r>
      <w:r w:rsidR="005E124D" w:rsidRPr="00BF6AB6">
        <w:rPr>
          <w:rFonts w:ascii="Arial" w:hAnsi="Arial" w:cs="Arial"/>
          <w:szCs w:val="24"/>
        </w:rPr>
        <w:t xml:space="preserve"> cases per 100</w:t>
      </w:r>
      <w:r w:rsidR="002C1D00" w:rsidRPr="00BF6AB6">
        <w:rPr>
          <w:rFonts w:ascii="Arial" w:hAnsi="Arial" w:cs="Arial"/>
          <w:szCs w:val="24"/>
        </w:rPr>
        <w:t xml:space="preserve"> </w:t>
      </w:r>
      <w:r w:rsidR="005E124D" w:rsidRPr="00BF6AB6">
        <w:rPr>
          <w:rFonts w:ascii="Arial" w:hAnsi="Arial" w:cs="Arial"/>
          <w:szCs w:val="24"/>
        </w:rPr>
        <w:t xml:space="preserve">000 population. The region with the highest rate was the </w:t>
      </w:r>
      <w:r w:rsidR="007D4CD6" w:rsidRPr="00BF6AB6">
        <w:rPr>
          <w:rFonts w:ascii="Arial" w:hAnsi="Arial" w:cs="Arial"/>
          <w:szCs w:val="24"/>
        </w:rPr>
        <w:t xml:space="preserve">KIMB region </w:t>
      </w:r>
      <w:r w:rsidR="005E124D" w:rsidRPr="00BF6AB6">
        <w:rPr>
          <w:rFonts w:ascii="Arial" w:hAnsi="Arial" w:cs="Arial"/>
          <w:szCs w:val="24"/>
        </w:rPr>
        <w:t xml:space="preserve">with </w:t>
      </w:r>
      <w:r w:rsidR="00D03488" w:rsidRPr="00BF6AB6">
        <w:rPr>
          <w:rFonts w:ascii="Arial" w:hAnsi="Arial" w:cs="Arial"/>
          <w:szCs w:val="24"/>
        </w:rPr>
        <w:t>335</w:t>
      </w:r>
      <w:r w:rsidR="005E124D" w:rsidRPr="00BF6AB6">
        <w:rPr>
          <w:rFonts w:ascii="Arial" w:hAnsi="Arial" w:cs="Arial"/>
          <w:szCs w:val="24"/>
        </w:rPr>
        <w:t xml:space="preserve"> cases per 100 000 </w:t>
      </w:r>
      <w:r w:rsidR="004C0393" w:rsidRPr="00BF6AB6">
        <w:rPr>
          <w:rFonts w:ascii="Arial" w:hAnsi="Arial" w:cs="Arial"/>
          <w:szCs w:val="24"/>
          <w:lang w:eastAsia="en-US"/>
        </w:rPr>
        <w:t>population</w:t>
      </w:r>
      <w:r w:rsidR="00D03488" w:rsidRPr="00BF6AB6">
        <w:rPr>
          <w:rFonts w:ascii="Arial" w:hAnsi="Arial" w:cs="Arial"/>
          <w:szCs w:val="24"/>
          <w:lang w:eastAsia="en-US"/>
        </w:rPr>
        <w:t>. T</w:t>
      </w:r>
      <w:r w:rsidR="007D4CD6" w:rsidRPr="00BF6AB6">
        <w:rPr>
          <w:rFonts w:ascii="Arial" w:hAnsi="Arial" w:cs="Arial"/>
          <w:szCs w:val="24"/>
        </w:rPr>
        <w:t xml:space="preserve">he </w:t>
      </w:r>
      <w:r w:rsidR="00D03488" w:rsidRPr="00BF6AB6">
        <w:rPr>
          <w:rFonts w:ascii="Arial" w:hAnsi="Arial" w:cs="Arial"/>
          <w:szCs w:val="24"/>
        </w:rPr>
        <w:t>STHW</w:t>
      </w:r>
      <w:r w:rsidR="007D4CD6" w:rsidRPr="00BF6AB6">
        <w:rPr>
          <w:rFonts w:ascii="Arial" w:hAnsi="Arial" w:cs="Arial"/>
          <w:szCs w:val="24"/>
        </w:rPr>
        <w:t xml:space="preserve"> and </w:t>
      </w:r>
      <w:r w:rsidR="00D03488" w:rsidRPr="00BF6AB6">
        <w:rPr>
          <w:rFonts w:ascii="Arial" w:hAnsi="Arial" w:cs="Arial"/>
          <w:szCs w:val="24"/>
        </w:rPr>
        <w:t>GSTH</w:t>
      </w:r>
      <w:r w:rsidR="005E124D" w:rsidRPr="00BF6AB6">
        <w:rPr>
          <w:rFonts w:ascii="Arial" w:hAnsi="Arial" w:cs="Arial"/>
          <w:szCs w:val="24"/>
        </w:rPr>
        <w:t xml:space="preserve"> region</w:t>
      </w:r>
      <w:r w:rsidR="007D4CD6" w:rsidRPr="00BF6AB6">
        <w:rPr>
          <w:rFonts w:ascii="Arial" w:hAnsi="Arial" w:cs="Arial"/>
          <w:szCs w:val="24"/>
        </w:rPr>
        <w:t>s</w:t>
      </w:r>
      <w:r w:rsidR="005E124D" w:rsidRPr="00BF6AB6">
        <w:rPr>
          <w:rFonts w:ascii="Arial" w:hAnsi="Arial" w:cs="Arial"/>
          <w:szCs w:val="24"/>
        </w:rPr>
        <w:t xml:space="preserve"> ha</w:t>
      </w:r>
      <w:r w:rsidR="006F31D0" w:rsidRPr="00BF6AB6">
        <w:rPr>
          <w:rFonts w:ascii="Arial" w:hAnsi="Arial" w:cs="Arial"/>
          <w:szCs w:val="24"/>
        </w:rPr>
        <w:t>d</w:t>
      </w:r>
      <w:r w:rsidR="005E124D" w:rsidRPr="00BF6AB6">
        <w:rPr>
          <w:rFonts w:ascii="Arial" w:hAnsi="Arial" w:cs="Arial"/>
          <w:szCs w:val="24"/>
        </w:rPr>
        <w:t xml:space="preserve"> the next highest rates (</w:t>
      </w:r>
      <w:r w:rsidR="00D03488" w:rsidRPr="00BF6AB6">
        <w:rPr>
          <w:rFonts w:ascii="Arial" w:hAnsi="Arial" w:cs="Arial"/>
          <w:szCs w:val="24"/>
        </w:rPr>
        <w:t>248</w:t>
      </w:r>
      <w:r w:rsidR="005E124D" w:rsidRPr="00BF6AB6">
        <w:rPr>
          <w:rFonts w:ascii="Arial" w:hAnsi="Arial" w:cs="Arial"/>
          <w:szCs w:val="24"/>
        </w:rPr>
        <w:t xml:space="preserve"> cases per 100 000 population and </w:t>
      </w:r>
      <w:r w:rsidR="00D03488" w:rsidRPr="00BF6AB6">
        <w:rPr>
          <w:rFonts w:ascii="Arial" w:hAnsi="Arial" w:cs="Arial"/>
          <w:szCs w:val="24"/>
        </w:rPr>
        <w:t xml:space="preserve">237 </w:t>
      </w:r>
      <w:r w:rsidR="005E124D" w:rsidRPr="00BF6AB6">
        <w:rPr>
          <w:rFonts w:ascii="Arial" w:hAnsi="Arial" w:cs="Arial"/>
          <w:szCs w:val="24"/>
        </w:rPr>
        <w:t xml:space="preserve">cases per 100 000 population, respectively). </w:t>
      </w:r>
      <w:r w:rsidR="007D4CD6" w:rsidRPr="00BF6AB6">
        <w:rPr>
          <w:rFonts w:ascii="Arial" w:hAnsi="Arial" w:cs="Arial"/>
          <w:szCs w:val="24"/>
        </w:rPr>
        <w:t xml:space="preserve">The </w:t>
      </w:r>
      <w:r w:rsidR="00D03488" w:rsidRPr="00BF6AB6">
        <w:rPr>
          <w:rFonts w:ascii="Arial" w:hAnsi="Arial" w:cs="Arial"/>
          <w:szCs w:val="24"/>
        </w:rPr>
        <w:t>PILB</w:t>
      </w:r>
      <w:r w:rsidR="00323C48" w:rsidRPr="00BF6AB6">
        <w:rPr>
          <w:rFonts w:ascii="Arial" w:hAnsi="Arial" w:cs="Arial"/>
          <w:szCs w:val="24"/>
        </w:rPr>
        <w:t xml:space="preserve"> region had</w:t>
      </w:r>
      <w:r w:rsidR="00521E46" w:rsidRPr="00BF6AB6">
        <w:rPr>
          <w:rFonts w:ascii="Arial" w:hAnsi="Arial" w:cs="Arial"/>
          <w:szCs w:val="24"/>
        </w:rPr>
        <w:t xml:space="preserve"> the highest rates for </w:t>
      </w:r>
      <w:r w:rsidR="00D03488" w:rsidRPr="00BF6AB6">
        <w:rPr>
          <w:rFonts w:ascii="Arial" w:hAnsi="Arial" w:cs="Arial"/>
          <w:szCs w:val="24"/>
        </w:rPr>
        <w:t xml:space="preserve">Aboriginal people </w:t>
      </w:r>
      <w:r w:rsidR="00CB32A5" w:rsidRPr="00BF6AB6">
        <w:rPr>
          <w:rFonts w:ascii="Arial" w:hAnsi="Arial" w:cs="Arial"/>
          <w:szCs w:val="24"/>
        </w:rPr>
        <w:t xml:space="preserve">(429 per 100 000 population) and the KIMB had the highest rates for </w:t>
      </w:r>
      <w:r w:rsidR="005E124D" w:rsidRPr="00BF6AB6">
        <w:rPr>
          <w:rFonts w:ascii="Arial" w:hAnsi="Arial" w:cs="Arial"/>
          <w:szCs w:val="24"/>
        </w:rPr>
        <w:t>non-Aboriginal people</w:t>
      </w:r>
      <w:r w:rsidR="00CB32A5" w:rsidRPr="00BF6AB6">
        <w:rPr>
          <w:rFonts w:ascii="Arial" w:hAnsi="Arial" w:cs="Arial"/>
          <w:szCs w:val="24"/>
        </w:rPr>
        <w:t xml:space="preserve"> (283</w:t>
      </w:r>
      <w:r w:rsidR="00406BDC" w:rsidRPr="00BF6AB6">
        <w:rPr>
          <w:rFonts w:ascii="Arial" w:hAnsi="Arial" w:cs="Arial"/>
          <w:szCs w:val="24"/>
        </w:rPr>
        <w:t xml:space="preserve"> per 100 000 population</w:t>
      </w:r>
      <w:r w:rsidR="00CB32A5" w:rsidRPr="00BF6AB6">
        <w:rPr>
          <w:rFonts w:ascii="Arial" w:hAnsi="Arial" w:cs="Arial"/>
          <w:szCs w:val="24"/>
        </w:rPr>
        <w:t>)</w:t>
      </w:r>
      <w:r w:rsidR="005E124D" w:rsidRPr="00BF6AB6">
        <w:rPr>
          <w:rFonts w:ascii="Arial" w:hAnsi="Arial" w:cs="Arial"/>
          <w:szCs w:val="24"/>
        </w:rPr>
        <w:t>.</w:t>
      </w:r>
      <w:r w:rsidR="00173B99" w:rsidRPr="00BF6AB6">
        <w:rPr>
          <w:rFonts w:ascii="Arial" w:hAnsi="Arial" w:cs="Arial"/>
          <w:szCs w:val="24"/>
        </w:rPr>
        <w:t xml:space="preserve"> Of the notified enteric infections with a know</w:t>
      </w:r>
      <w:r w:rsidR="00DA3168" w:rsidRPr="00BF6AB6">
        <w:rPr>
          <w:rFonts w:ascii="Arial" w:hAnsi="Arial" w:cs="Arial"/>
          <w:szCs w:val="24"/>
        </w:rPr>
        <w:t>n</w:t>
      </w:r>
      <w:r w:rsidR="00173B99" w:rsidRPr="00BF6AB6">
        <w:rPr>
          <w:rFonts w:ascii="Arial" w:hAnsi="Arial" w:cs="Arial"/>
          <w:szCs w:val="24"/>
        </w:rPr>
        <w:t xml:space="preserve"> place of acquisition, </w:t>
      </w:r>
      <w:r w:rsidR="00227940" w:rsidRPr="00BF6AB6">
        <w:rPr>
          <w:rFonts w:ascii="Arial" w:hAnsi="Arial" w:cs="Arial"/>
          <w:szCs w:val="24"/>
        </w:rPr>
        <w:t>7</w:t>
      </w:r>
      <w:r w:rsidR="00CB32A5" w:rsidRPr="00BF6AB6">
        <w:rPr>
          <w:rFonts w:ascii="Arial" w:hAnsi="Arial" w:cs="Arial"/>
          <w:szCs w:val="24"/>
        </w:rPr>
        <w:t>2</w:t>
      </w:r>
      <w:r w:rsidR="00173B99" w:rsidRPr="00BF6AB6">
        <w:rPr>
          <w:rFonts w:ascii="Arial" w:hAnsi="Arial" w:cs="Arial"/>
          <w:szCs w:val="24"/>
        </w:rPr>
        <w:t xml:space="preserve">% reported acquiring their infection in WA, </w:t>
      </w:r>
      <w:r w:rsidR="00227940" w:rsidRPr="00BF6AB6">
        <w:rPr>
          <w:rFonts w:ascii="Arial" w:hAnsi="Arial" w:cs="Arial"/>
          <w:szCs w:val="24"/>
        </w:rPr>
        <w:t>2</w:t>
      </w:r>
      <w:r w:rsidR="00CB32A5" w:rsidRPr="00BF6AB6">
        <w:rPr>
          <w:rFonts w:ascii="Arial" w:hAnsi="Arial" w:cs="Arial"/>
          <w:szCs w:val="24"/>
        </w:rPr>
        <w:t>7</w:t>
      </w:r>
      <w:r w:rsidR="00173B99" w:rsidRPr="00BF6AB6">
        <w:rPr>
          <w:rFonts w:ascii="Arial" w:hAnsi="Arial" w:cs="Arial"/>
          <w:szCs w:val="24"/>
        </w:rPr>
        <w:t xml:space="preserve">% reported overseas travel and </w:t>
      </w:r>
      <w:r w:rsidR="00CB32A5" w:rsidRPr="00BF6AB6">
        <w:rPr>
          <w:rFonts w:ascii="Arial" w:hAnsi="Arial" w:cs="Arial"/>
          <w:szCs w:val="24"/>
        </w:rPr>
        <w:t>1</w:t>
      </w:r>
      <w:r w:rsidR="00173B99" w:rsidRPr="00BF6AB6">
        <w:rPr>
          <w:rFonts w:ascii="Arial" w:hAnsi="Arial" w:cs="Arial"/>
          <w:szCs w:val="24"/>
        </w:rPr>
        <w:t>% reported interstate travel. Of enteric notifications rep</w:t>
      </w:r>
      <w:r w:rsidR="00227940" w:rsidRPr="00BF6AB6">
        <w:rPr>
          <w:rFonts w:ascii="Arial" w:hAnsi="Arial" w:cs="Arial"/>
          <w:szCs w:val="24"/>
        </w:rPr>
        <w:t>orting overseas travel, most (5</w:t>
      </w:r>
      <w:r w:rsidR="00CB32A5" w:rsidRPr="00BF6AB6">
        <w:rPr>
          <w:rFonts w:ascii="Arial" w:hAnsi="Arial" w:cs="Arial"/>
          <w:szCs w:val="24"/>
        </w:rPr>
        <w:t>9</w:t>
      </w:r>
      <w:r w:rsidR="00173B99" w:rsidRPr="00BF6AB6">
        <w:rPr>
          <w:rFonts w:ascii="Arial" w:hAnsi="Arial" w:cs="Arial"/>
          <w:szCs w:val="24"/>
        </w:rPr>
        <w:t>%) had travelled to Indonesia.</w:t>
      </w:r>
    </w:p>
    <w:p w:rsidR="00D91B79" w:rsidRPr="00BF6AB6" w:rsidRDefault="00D91B79" w:rsidP="00D91B79">
      <w:pPr>
        <w:pStyle w:val="Heading1"/>
        <w:keepLines w:val="0"/>
        <w:numPr>
          <w:ilvl w:val="1"/>
          <w:numId w:val="21"/>
        </w:numPr>
        <w:tabs>
          <w:tab w:val="clear" w:pos="792"/>
        </w:tabs>
        <w:spacing w:before="120" w:after="240" w:line="300" w:lineRule="atLeast"/>
        <w:ind w:left="425" w:hanging="431"/>
        <w:rPr>
          <w:color w:val="000000"/>
          <w:sz w:val="28"/>
        </w:rPr>
      </w:pPr>
      <w:bookmarkStart w:id="250" w:name="_Toc65048370"/>
      <w:bookmarkStart w:id="251" w:name="_Toc144541713"/>
      <w:bookmarkStart w:id="252" w:name="_Toc168462748"/>
      <w:bookmarkStart w:id="253" w:name="_Toc186530276"/>
      <w:bookmarkStart w:id="254" w:name="_Toc186595796"/>
      <w:bookmarkStart w:id="255" w:name="_Toc186599025"/>
      <w:bookmarkStart w:id="256" w:name="_Toc194377030"/>
      <w:bookmarkStart w:id="257" w:name="_Toc194467988"/>
      <w:bookmarkStart w:id="258" w:name="_Toc194469183"/>
      <w:bookmarkStart w:id="259" w:name="_Toc194469313"/>
      <w:bookmarkStart w:id="260" w:name="_Toc194469771"/>
      <w:bookmarkStart w:id="261" w:name="_Toc194469851"/>
      <w:bookmarkStart w:id="262" w:name="_Toc194477558"/>
      <w:bookmarkStart w:id="263" w:name="_Toc194477649"/>
      <w:bookmarkStart w:id="264" w:name="_Toc195078765"/>
      <w:bookmarkStart w:id="265" w:name="_Toc195078897"/>
      <w:bookmarkStart w:id="266" w:name="_Toc195082115"/>
      <w:bookmarkStart w:id="267" w:name="_Toc198628840"/>
      <w:bookmarkStart w:id="268" w:name="_Toc225753223"/>
      <w:bookmarkStart w:id="269" w:name="_Toc225908695"/>
      <w:bookmarkStart w:id="270" w:name="_Toc225908814"/>
      <w:bookmarkStart w:id="271" w:name="_Toc225909026"/>
      <w:bookmarkStart w:id="272" w:name="_Toc225932721"/>
      <w:bookmarkStart w:id="273" w:name="_Toc226266827"/>
      <w:bookmarkStart w:id="274" w:name="_Toc257192829"/>
      <w:bookmarkStart w:id="275" w:name="_Toc257793849"/>
      <w:bookmarkStart w:id="276" w:name="_Toc257801556"/>
      <w:bookmarkStart w:id="277" w:name="_Toc291854970"/>
      <w:bookmarkStart w:id="278" w:name="_Toc319061333"/>
      <w:bookmarkStart w:id="279" w:name="_Toc322522652"/>
      <w:bookmarkStart w:id="280" w:name="_Toc327358401"/>
      <w:bookmarkStart w:id="281" w:name="_Toc194377036"/>
      <w:bookmarkStart w:id="282" w:name="_Toc194467994"/>
      <w:bookmarkStart w:id="283" w:name="_Toc194469189"/>
      <w:bookmarkStart w:id="284" w:name="_Toc194469319"/>
      <w:bookmarkStart w:id="285" w:name="_Toc194469777"/>
      <w:bookmarkStart w:id="286" w:name="_Toc194469857"/>
      <w:bookmarkStart w:id="287" w:name="_Toc194477564"/>
      <w:bookmarkStart w:id="288" w:name="_Toc194477655"/>
      <w:bookmarkStart w:id="289" w:name="_Toc195078771"/>
      <w:bookmarkStart w:id="290" w:name="_Toc195078903"/>
      <w:bookmarkStart w:id="291" w:name="_Toc195082121"/>
      <w:bookmarkStart w:id="292" w:name="_Toc198628846"/>
      <w:bookmarkStart w:id="293" w:name="_Toc225753229"/>
      <w:bookmarkStart w:id="294" w:name="_Toc225908701"/>
      <w:bookmarkStart w:id="295" w:name="_Toc225908820"/>
      <w:bookmarkStart w:id="296" w:name="_Toc225909032"/>
      <w:bookmarkStart w:id="297" w:name="_Toc225932727"/>
      <w:bookmarkStart w:id="298" w:name="_Toc226266833"/>
      <w:bookmarkStart w:id="299" w:name="_Toc257192835"/>
      <w:bookmarkStart w:id="300" w:name="_Toc257793855"/>
      <w:bookmarkStart w:id="301" w:name="_Toc257801562"/>
      <w:bookmarkStart w:id="302" w:name="_Toc291854976"/>
      <w:bookmarkStart w:id="303" w:name="_Toc319061339"/>
      <w:bookmarkStart w:id="304" w:name="_Toc322522658"/>
      <w:bookmarkStart w:id="305" w:name="_Toc327358407"/>
      <w:bookmarkStart w:id="306" w:name="_Toc194377038"/>
      <w:bookmarkStart w:id="307" w:name="_Toc194467996"/>
      <w:bookmarkStart w:id="308" w:name="_Toc194469191"/>
      <w:bookmarkStart w:id="309" w:name="_Toc194469321"/>
      <w:bookmarkStart w:id="310" w:name="_Toc194469779"/>
      <w:bookmarkStart w:id="311" w:name="_Toc194469859"/>
      <w:bookmarkStart w:id="312" w:name="_Toc194477566"/>
      <w:bookmarkStart w:id="313" w:name="_Toc194477657"/>
      <w:bookmarkStart w:id="314" w:name="_Toc195078773"/>
      <w:bookmarkStart w:id="315" w:name="_Toc195078905"/>
      <w:bookmarkStart w:id="316" w:name="_Toc195082123"/>
      <w:bookmarkStart w:id="317" w:name="_Toc198628848"/>
      <w:bookmarkStart w:id="318" w:name="_Toc225753231"/>
      <w:bookmarkStart w:id="319" w:name="_Toc225908703"/>
      <w:bookmarkStart w:id="320" w:name="_Toc225908822"/>
      <w:bookmarkStart w:id="321" w:name="_Toc225909034"/>
      <w:bookmarkStart w:id="322" w:name="_Toc225932729"/>
      <w:bookmarkStart w:id="323" w:name="_Toc226266837"/>
      <w:bookmarkStart w:id="324" w:name="_Toc257192840"/>
      <w:bookmarkStart w:id="325" w:name="_Toc257793860"/>
      <w:bookmarkStart w:id="326" w:name="_Toc257801567"/>
      <w:bookmarkStart w:id="327" w:name="_Toc291854981"/>
      <w:bookmarkStart w:id="328" w:name="_Toc319061344"/>
      <w:bookmarkStart w:id="329" w:name="_Toc322522663"/>
      <w:bookmarkStart w:id="330" w:name="_Toc327358412"/>
      <w:bookmarkStart w:id="331" w:name="_Toc495916308"/>
      <w:proofErr w:type="spellStart"/>
      <w:r w:rsidRPr="00BF6AB6">
        <w:rPr>
          <w:color w:val="000000"/>
          <w:sz w:val="28"/>
        </w:rPr>
        <w:t>Campylobacte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BF6AB6">
        <w:rPr>
          <w:color w:val="000000"/>
          <w:sz w:val="28"/>
        </w:rPr>
        <w:t>r</w:t>
      </w:r>
      <w:bookmarkEnd w:id="267"/>
      <w:bookmarkEnd w:id="268"/>
      <w:bookmarkEnd w:id="269"/>
      <w:bookmarkEnd w:id="270"/>
      <w:bookmarkEnd w:id="271"/>
      <w:bookmarkEnd w:id="272"/>
      <w:bookmarkEnd w:id="273"/>
      <w:bookmarkEnd w:id="274"/>
      <w:bookmarkEnd w:id="275"/>
      <w:bookmarkEnd w:id="276"/>
      <w:r w:rsidRPr="00BF6AB6">
        <w:rPr>
          <w:color w:val="000000"/>
          <w:sz w:val="28"/>
        </w:rPr>
        <w:t>iosis</w:t>
      </w:r>
      <w:bookmarkEnd w:id="277"/>
      <w:bookmarkEnd w:id="278"/>
      <w:bookmarkEnd w:id="279"/>
      <w:bookmarkEnd w:id="280"/>
      <w:bookmarkEnd w:id="331"/>
      <w:proofErr w:type="spellEnd"/>
    </w:p>
    <w:p w:rsidR="00D91B79" w:rsidRPr="00BF6AB6" w:rsidRDefault="00D91B79" w:rsidP="00D91B79">
      <w:pPr>
        <w:pStyle w:val="BodyText"/>
        <w:spacing w:line="360" w:lineRule="auto"/>
        <w:rPr>
          <w:rFonts w:ascii="Arial" w:hAnsi="Arial" w:cs="Arial"/>
          <w:szCs w:val="24"/>
        </w:rPr>
      </w:pPr>
      <w:bookmarkStart w:id="332" w:name="_Ref73718016"/>
      <w:bookmarkStart w:id="333" w:name="_Ref127160754"/>
      <w:bookmarkStart w:id="334" w:name="_Ref127160770"/>
      <w:proofErr w:type="spellStart"/>
      <w:r w:rsidRPr="00BF6AB6">
        <w:rPr>
          <w:rFonts w:ascii="Arial" w:hAnsi="Arial" w:cs="Arial"/>
          <w:szCs w:val="24"/>
        </w:rPr>
        <w:t>Campylobacteriosis</w:t>
      </w:r>
      <w:proofErr w:type="spellEnd"/>
      <w:r w:rsidRPr="00BF6AB6">
        <w:rPr>
          <w:rFonts w:ascii="Arial" w:hAnsi="Arial" w:cs="Arial"/>
          <w:szCs w:val="24"/>
        </w:rPr>
        <w:t xml:space="preserve"> was the most commonly notified enteric infection in 2016 with 3409 notifications and a rate of 128 per 100 000 population. This notification rate was 15% higher than the 2015 rate, and </w:t>
      </w:r>
      <w:r w:rsidR="005B0519">
        <w:rPr>
          <w:rFonts w:ascii="Arial" w:hAnsi="Arial" w:cs="Arial"/>
          <w:szCs w:val="24"/>
        </w:rPr>
        <w:t>3</w:t>
      </w:r>
      <w:r w:rsidR="005B0519" w:rsidRPr="00BF6AB6">
        <w:rPr>
          <w:rFonts w:ascii="Arial" w:hAnsi="Arial" w:cs="Arial"/>
          <w:szCs w:val="24"/>
        </w:rPr>
        <w:t>4</w:t>
      </w:r>
      <w:r w:rsidRPr="00BF6AB6">
        <w:rPr>
          <w:rFonts w:ascii="Arial" w:hAnsi="Arial" w:cs="Arial"/>
          <w:szCs w:val="24"/>
        </w:rPr>
        <w:t xml:space="preserve">% higher than the previous five years average (Appendix 1 and Figure 1). In 2016, notifications decreased in February then mostly increased over the year, peaking in November. In 2016, the </w:t>
      </w:r>
      <w:proofErr w:type="spellStart"/>
      <w:r w:rsidRPr="00BF6AB6">
        <w:rPr>
          <w:rFonts w:ascii="Arial" w:hAnsi="Arial" w:cs="Arial"/>
          <w:szCs w:val="24"/>
        </w:rPr>
        <w:t>campylobacteriosis</w:t>
      </w:r>
      <w:proofErr w:type="spellEnd"/>
      <w:r w:rsidRPr="00BF6AB6">
        <w:rPr>
          <w:rFonts w:ascii="Arial" w:hAnsi="Arial" w:cs="Arial"/>
          <w:szCs w:val="24"/>
        </w:rPr>
        <w:t xml:space="preserve"> notification rate for males was higher than for females (140 and 116 per 100 000 population, respectively). The highest rates in younger age groups was in the &lt;1-4 age group (174 per 100 000 population) and then decreased in older children before increasing again in the 15-19 year age group before decreasing again in older adults to middle age groups (Figure 2). The age groups with the highest notification rates were over 65 years with the highest rate in the 75-79 age group (181 per 100 000 population).  </w:t>
      </w:r>
    </w:p>
    <w:p w:rsidR="00D91B79" w:rsidRPr="00BF6AB6" w:rsidRDefault="00D91B79" w:rsidP="00D91B79">
      <w:pPr>
        <w:pStyle w:val="BodyText"/>
        <w:spacing w:before="120" w:line="360" w:lineRule="auto"/>
        <w:ind w:right="44"/>
        <w:rPr>
          <w:rFonts w:ascii="Arial" w:hAnsi="Arial" w:cs="Arial"/>
          <w:szCs w:val="24"/>
        </w:rPr>
      </w:pPr>
      <w:r w:rsidRPr="00BF6AB6">
        <w:rPr>
          <w:rFonts w:ascii="Arial" w:hAnsi="Arial" w:cs="Arial"/>
          <w:szCs w:val="24"/>
        </w:rPr>
        <w:t xml:space="preserve">For the last five years the notification rate for non-Aboriginal people has been consistently higher than Aboriginal people and for 2016, the rate for non-Aboriginal people was 115% higher (119 and 55 per 100 000 </w:t>
      </w:r>
      <w:r w:rsidRPr="00BF6AB6">
        <w:rPr>
          <w:rFonts w:ascii="Arial" w:hAnsi="Arial" w:cs="Arial"/>
          <w:szCs w:val="24"/>
          <w:lang w:eastAsia="en-US"/>
        </w:rPr>
        <w:t>population,</w:t>
      </w:r>
      <w:r w:rsidRPr="00BF6AB6">
        <w:rPr>
          <w:rFonts w:ascii="Arial" w:hAnsi="Arial" w:cs="Arial"/>
          <w:szCs w:val="24"/>
        </w:rPr>
        <w:t xml:space="preserve"> respectively) (</w:t>
      </w:r>
      <w:r w:rsidRPr="00BF6AB6">
        <w:rPr>
          <w:rFonts w:ascii="Arial" w:hAnsi="Arial" w:cs="Arial"/>
        </w:rPr>
        <w:t xml:space="preserve">Figure 3). </w:t>
      </w:r>
      <w:r w:rsidRPr="00BF6AB6">
        <w:rPr>
          <w:rFonts w:ascii="Arial" w:hAnsi="Arial" w:cs="Arial"/>
          <w:szCs w:val="24"/>
        </w:rPr>
        <w:t xml:space="preserve">The 2016 notification rate for </w:t>
      </w:r>
      <w:proofErr w:type="spellStart"/>
      <w:r w:rsidRPr="00BF6AB6">
        <w:rPr>
          <w:rFonts w:ascii="Arial" w:hAnsi="Arial" w:cs="Arial"/>
          <w:szCs w:val="24"/>
        </w:rPr>
        <w:t>campylobacteriosis</w:t>
      </w:r>
      <w:proofErr w:type="spellEnd"/>
      <w:r w:rsidRPr="00BF6AB6">
        <w:rPr>
          <w:rFonts w:ascii="Arial" w:hAnsi="Arial" w:cs="Arial"/>
          <w:szCs w:val="24"/>
        </w:rPr>
        <w:t xml:space="preserve"> was highest in the GSTH region (159 cases per 100 000 population). The region with the lowest rate was the PILB (77 per 100 000 population) (</w:t>
      </w:r>
      <w:r w:rsidRPr="00BF6AB6">
        <w:fldChar w:fldCharType="begin"/>
      </w:r>
      <w:r w:rsidRPr="00BF6AB6">
        <w:instrText xml:space="preserve"> REF _Ref257792759 \h  \* MERGEFORMAT </w:instrText>
      </w:r>
      <w:r w:rsidRPr="00BF6AB6">
        <w:fldChar w:fldCharType="separate"/>
      </w:r>
      <w:r w:rsidR="005B0519" w:rsidRPr="005B0519">
        <w:rPr>
          <w:rFonts w:ascii="Arial" w:hAnsi="Arial" w:cs="Arial"/>
          <w:szCs w:val="24"/>
        </w:rPr>
        <w:t>Figure 4</w:t>
      </w:r>
      <w:r w:rsidRPr="00BF6AB6">
        <w:fldChar w:fldCharType="end"/>
      </w:r>
      <w:r w:rsidRPr="00BF6AB6">
        <w:rPr>
          <w:rFonts w:ascii="Arial" w:hAnsi="Arial" w:cs="Arial"/>
          <w:szCs w:val="24"/>
        </w:rPr>
        <w:t>).</w:t>
      </w:r>
      <w:bookmarkStart w:id="335" w:name="_Toc168456899"/>
      <w:bookmarkStart w:id="336" w:name="_Toc168457451"/>
      <w:bookmarkStart w:id="337" w:name="_Toc194468018"/>
      <w:bookmarkStart w:id="338" w:name="_Toc194468143"/>
      <w:bookmarkStart w:id="339" w:name="_Toc195082184"/>
      <w:bookmarkStart w:id="340" w:name="_Toc198628873"/>
      <w:bookmarkStart w:id="341" w:name="_Toc225753571"/>
      <w:bookmarkStart w:id="342" w:name="_Toc225753670"/>
      <w:bookmarkStart w:id="343" w:name="_Toc225908740"/>
      <w:bookmarkStart w:id="344" w:name="_Toc225932596"/>
      <w:bookmarkStart w:id="345" w:name="_Toc226267842"/>
      <w:bookmarkStart w:id="346" w:name="_Toc226271675"/>
      <w:bookmarkStart w:id="347" w:name="_Toc226271775"/>
      <w:bookmarkStart w:id="348" w:name="_Toc257192864"/>
      <w:bookmarkStart w:id="349" w:name="_Toc257794046"/>
      <w:bookmarkStart w:id="350" w:name="_Toc257801611"/>
      <w:bookmarkStart w:id="351" w:name="_Toc291846677"/>
      <w:r w:rsidRPr="00BF6AB6">
        <w:rPr>
          <w:rFonts w:ascii="Arial" w:hAnsi="Arial" w:cs="Arial"/>
          <w:szCs w:val="24"/>
        </w:rPr>
        <w:t xml:space="preserve"> Of those </w:t>
      </w:r>
      <w:proofErr w:type="spellStart"/>
      <w:r w:rsidRPr="00BF6AB6">
        <w:rPr>
          <w:rFonts w:ascii="Arial" w:hAnsi="Arial" w:cs="Arial"/>
          <w:szCs w:val="24"/>
        </w:rPr>
        <w:t>campylobacteriosis</w:t>
      </w:r>
      <w:proofErr w:type="spellEnd"/>
      <w:r w:rsidRPr="00BF6AB6">
        <w:rPr>
          <w:rFonts w:ascii="Arial" w:hAnsi="Arial" w:cs="Arial"/>
          <w:szCs w:val="24"/>
        </w:rPr>
        <w:t xml:space="preserve"> cases with known place of acquisition, most (77%) people acquired their illness in WA with 22% of people acquiring their illness overseas. Indonesia was the most common (60%) country of acquisition.</w:t>
      </w:r>
    </w:p>
    <w:p w:rsidR="00D91B79" w:rsidRPr="00BF6AB6" w:rsidRDefault="00D91B79" w:rsidP="00D91B79">
      <w:pPr>
        <w:spacing w:before="240" w:line="360" w:lineRule="auto"/>
        <w:rPr>
          <w:rFonts w:cs="Arial"/>
        </w:rPr>
      </w:pPr>
      <w:r w:rsidRPr="00BF6AB6">
        <w:rPr>
          <w:rFonts w:cs="Arial"/>
        </w:rPr>
        <w:t xml:space="preserve">At least some of the increase in </w:t>
      </w:r>
      <w:proofErr w:type="spellStart"/>
      <w:r w:rsidRPr="00BF6AB6">
        <w:rPr>
          <w:rFonts w:cs="Arial"/>
        </w:rPr>
        <w:t>campylobacteriosis</w:t>
      </w:r>
      <w:proofErr w:type="spellEnd"/>
      <w:r w:rsidRPr="00BF6AB6">
        <w:rPr>
          <w:rFonts w:cs="Arial"/>
        </w:rPr>
        <w:t xml:space="preserve"> notifications is likely to be due to the introduction by one large private pathology laboratory of polymerase chain reaction (PCR) testing of faecal specimens, which has greater sensitivity than culture techniques. </w:t>
      </w:r>
    </w:p>
    <w:p w:rsidR="00D91B79" w:rsidRPr="00BF6AB6" w:rsidRDefault="008712A7" w:rsidP="00D91B79">
      <w:pPr>
        <w:pStyle w:val="Caption"/>
        <w:spacing w:line="240" w:lineRule="auto"/>
        <w:ind w:left="992" w:hanging="992"/>
        <w:rPr>
          <w:sz w:val="24"/>
          <w:szCs w:val="24"/>
        </w:rPr>
      </w:pPr>
      <w:bookmarkStart w:id="352" w:name="_Toc322524504"/>
      <w:bookmarkStart w:id="353" w:name="_Toc322528212"/>
      <w:r>
        <w:rPr>
          <w:noProof/>
          <w:sz w:val="24"/>
          <w:szCs w:val="24"/>
          <w:lang w:eastAsia="en-AU"/>
        </w:rPr>
        <w:lastRenderedPageBreak/>
        <w:drawing>
          <wp:inline distT="0" distB="0" distL="0" distR="0" wp14:anchorId="545649AE" wp14:editId="0D55847C">
            <wp:extent cx="6112800" cy="2947013"/>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334" cy="2948235"/>
                    </a:xfrm>
                    <a:prstGeom prst="rect">
                      <a:avLst/>
                    </a:prstGeom>
                    <a:noFill/>
                  </pic:spPr>
                </pic:pic>
              </a:graphicData>
            </a:graphic>
          </wp:inline>
        </w:drawing>
      </w:r>
    </w:p>
    <w:p w:rsidR="00D91B79" w:rsidRPr="00BF6AB6" w:rsidRDefault="00D91B79" w:rsidP="00D91B79">
      <w:pPr>
        <w:pStyle w:val="BodyText"/>
        <w:spacing w:before="120" w:after="240"/>
        <w:ind w:right="45"/>
        <w:rPr>
          <w:rFonts w:ascii="Arial" w:hAnsi="Arial" w:cs="Arial"/>
          <w:b/>
          <w:noProof/>
        </w:rPr>
      </w:pPr>
      <w:bookmarkStart w:id="354" w:name="_Ref224621468"/>
      <w:bookmarkStart w:id="355" w:name="_Toc225753573"/>
      <w:bookmarkStart w:id="356" w:name="_Toc225753672"/>
      <w:bookmarkStart w:id="357" w:name="_Toc225908742"/>
      <w:bookmarkStart w:id="358" w:name="_Toc225932598"/>
      <w:bookmarkStart w:id="359" w:name="_Toc226267844"/>
      <w:bookmarkStart w:id="360" w:name="_Toc226271677"/>
      <w:bookmarkStart w:id="361" w:name="_Toc226271777"/>
      <w:bookmarkStart w:id="362" w:name="_Toc257192866"/>
      <w:bookmarkStart w:id="363" w:name="_Toc257794048"/>
      <w:bookmarkStart w:id="364" w:name="_Toc257801613"/>
      <w:bookmarkStart w:id="365" w:name="_Toc291846679"/>
      <w:bookmarkStart w:id="366" w:name="_Toc495916651"/>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roofErr w:type="gramStart"/>
      <w:r w:rsidRPr="00BF6AB6">
        <w:rPr>
          <w:rFonts w:ascii="Arial" w:hAnsi="Arial" w:cs="Arial"/>
          <w:b/>
          <w:szCs w:val="24"/>
        </w:rPr>
        <w:t xml:space="preserve">Figure </w:t>
      </w:r>
      <w:r w:rsidRPr="00BF6AB6">
        <w:rPr>
          <w:rFonts w:ascii="Arial" w:hAnsi="Arial" w:cs="Arial"/>
          <w:b/>
          <w:szCs w:val="24"/>
        </w:rPr>
        <w:fldChar w:fldCharType="begin"/>
      </w:r>
      <w:r w:rsidRPr="00BF6AB6">
        <w:rPr>
          <w:rFonts w:ascii="Arial" w:hAnsi="Arial" w:cs="Arial"/>
          <w:b/>
          <w:szCs w:val="24"/>
        </w:rPr>
        <w:instrText xml:space="preserve"> SEQ Figure \* ARABIC </w:instrText>
      </w:r>
      <w:r w:rsidRPr="00BF6AB6">
        <w:rPr>
          <w:rFonts w:ascii="Arial" w:hAnsi="Arial" w:cs="Arial"/>
          <w:b/>
          <w:szCs w:val="24"/>
        </w:rPr>
        <w:fldChar w:fldCharType="separate"/>
      </w:r>
      <w:r w:rsidR="005B0519">
        <w:rPr>
          <w:rFonts w:ascii="Arial" w:hAnsi="Arial" w:cs="Arial"/>
          <w:b/>
          <w:noProof/>
          <w:szCs w:val="24"/>
        </w:rPr>
        <w:t>1</w:t>
      </w:r>
      <w:r w:rsidRPr="00BF6AB6">
        <w:rPr>
          <w:rFonts w:ascii="Arial" w:hAnsi="Arial" w:cs="Arial"/>
          <w:b/>
          <w:szCs w:val="24"/>
        </w:rPr>
        <w:fldChar w:fldCharType="end"/>
      </w:r>
      <w:r w:rsidRPr="00BF6AB6">
        <w:rPr>
          <w:rFonts w:ascii="Arial" w:hAnsi="Arial" w:cs="Arial"/>
          <w:b/>
          <w:szCs w:val="24"/>
        </w:rPr>
        <w:t>.</w:t>
      </w:r>
      <w:proofErr w:type="gramEnd"/>
      <w:r w:rsidRPr="00BF6AB6">
        <w:rPr>
          <w:rFonts w:ascii="Arial" w:hAnsi="Arial" w:cs="Arial"/>
          <w:b/>
          <w:szCs w:val="24"/>
        </w:rPr>
        <w:t xml:space="preserve"> Number of cases of </w:t>
      </w:r>
      <w:proofErr w:type="spellStart"/>
      <w:r w:rsidRPr="00BF6AB6">
        <w:rPr>
          <w:rFonts w:ascii="Arial" w:hAnsi="Arial" w:cs="Arial"/>
          <w:b/>
          <w:szCs w:val="24"/>
        </w:rPr>
        <w:t>campylobacteriosis</w:t>
      </w:r>
      <w:proofErr w:type="spellEnd"/>
      <w:r w:rsidRPr="00BF6AB6">
        <w:rPr>
          <w:rFonts w:ascii="Arial" w:hAnsi="Arial" w:cs="Arial"/>
          <w:b/>
          <w:szCs w:val="24"/>
        </w:rPr>
        <w:t xml:space="preserve"> by year and month of onset, WA, 2011 to 2016</w:t>
      </w:r>
      <w:bookmarkEnd w:id="366"/>
    </w:p>
    <w:p w:rsidR="00D91B79" w:rsidRPr="00BF6AB6" w:rsidRDefault="008712A7" w:rsidP="00D91B79">
      <w:pPr>
        <w:pStyle w:val="BodyText"/>
        <w:spacing w:before="120"/>
        <w:ind w:right="45"/>
        <w:rPr>
          <w:rFonts w:ascii="Arial" w:hAnsi="Arial" w:cs="Arial"/>
          <w:noProof/>
        </w:rPr>
      </w:pPr>
      <w:r>
        <w:rPr>
          <w:rFonts w:ascii="Arial" w:hAnsi="Arial" w:cs="Arial"/>
          <w:noProof/>
        </w:rPr>
        <w:drawing>
          <wp:inline distT="0" distB="0" distL="0" distR="0" wp14:anchorId="24C84E95" wp14:editId="337B732F">
            <wp:extent cx="5796000" cy="2842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4945" cy="2846711"/>
                    </a:xfrm>
                    <a:prstGeom prst="rect">
                      <a:avLst/>
                    </a:prstGeom>
                    <a:noFill/>
                  </pic:spPr>
                </pic:pic>
              </a:graphicData>
            </a:graphic>
          </wp:inline>
        </w:drawing>
      </w:r>
    </w:p>
    <w:p w:rsidR="00D91B79" w:rsidRDefault="00D91B79" w:rsidP="00D91B79">
      <w:pPr>
        <w:pStyle w:val="Caption"/>
        <w:spacing w:before="0" w:after="240" w:line="240" w:lineRule="auto"/>
        <w:ind w:left="0" w:firstLine="0"/>
        <w:rPr>
          <w:sz w:val="24"/>
          <w:szCs w:val="24"/>
        </w:rPr>
      </w:pPr>
      <w:bookmarkStart w:id="367" w:name="_Toc495916652"/>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2</w:t>
      </w:r>
      <w:r w:rsidRPr="00BF6AB6">
        <w:rPr>
          <w:sz w:val="24"/>
          <w:szCs w:val="24"/>
        </w:rPr>
        <w:fldChar w:fldCharType="end"/>
      </w:r>
      <w:r w:rsidRPr="00BF6AB6">
        <w:rPr>
          <w:sz w:val="24"/>
          <w:szCs w:val="24"/>
        </w:rPr>
        <w:t xml:space="preserve">: Age-specific notification rates for </w:t>
      </w:r>
      <w:proofErr w:type="spellStart"/>
      <w:r w:rsidRPr="00BF6AB6">
        <w:rPr>
          <w:sz w:val="24"/>
          <w:szCs w:val="24"/>
        </w:rPr>
        <w:t>campylobacteriosis</w:t>
      </w:r>
      <w:proofErr w:type="spellEnd"/>
      <w:r w:rsidRPr="00BF6AB6">
        <w:rPr>
          <w:sz w:val="24"/>
          <w:szCs w:val="24"/>
        </w:rPr>
        <w:t xml:space="preserve"> by sex, WA, 2016</w:t>
      </w:r>
      <w:bookmarkEnd w:id="367"/>
    </w:p>
    <w:p w:rsidR="00C20FA8" w:rsidRPr="00C20FA8" w:rsidRDefault="00C20FA8" w:rsidP="00C20FA8"/>
    <w:bookmarkEnd w:id="354"/>
    <w:bookmarkEnd w:id="355"/>
    <w:bookmarkEnd w:id="356"/>
    <w:bookmarkEnd w:id="357"/>
    <w:bookmarkEnd w:id="358"/>
    <w:bookmarkEnd w:id="359"/>
    <w:bookmarkEnd w:id="360"/>
    <w:bookmarkEnd w:id="361"/>
    <w:bookmarkEnd w:id="362"/>
    <w:bookmarkEnd w:id="363"/>
    <w:bookmarkEnd w:id="364"/>
    <w:bookmarkEnd w:id="365"/>
    <w:p w:rsidR="00D91B79" w:rsidRPr="00BF6AB6" w:rsidRDefault="008712A7" w:rsidP="00D91B79">
      <w:pPr>
        <w:pStyle w:val="BodyText"/>
        <w:spacing w:before="120"/>
        <w:ind w:right="45"/>
        <w:rPr>
          <w:rFonts w:ascii="Arial" w:hAnsi="Arial" w:cs="Arial"/>
          <w:szCs w:val="24"/>
        </w:rPr>
      </w:pPr>
      <w:r>
        <w:rPr>
          <w:rFonts w:ascii="Arial" w:hAnsi="Arial" w:cs="Arial"/>
          <w:noProof/>
          <w:szCs w:val="24"/>
        </w:rPr>
        <w:lastRenderedPageBreak/>
        <w:drawing>
          <wp:inline distT="0" distB="0" distL="0" distR="0" wp14:anchorId="21FEAFBD" wp14:editId="42A89B16">
            <wp:extent cx="5855634" cy="26064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8120" cy="2607506"/>
                    </a:xfrm>
                    <a:prstGeom prst="rect">
                      <a:avLst/>
                    </a:prstGeom>
                    <a:noFill/>
                  </pic:spPr>
                </pic:pic>
              </a:graphicData>
            </a:graphic>
          </wp:inline>
        </w:drawing>
      </w:r>
    </w:p>
    <w:p w:rsidR="00D91B79" w:rsidRDefault="00D91B79" w:rsidP="00D91B79">
      <w:pPr>
        <w:pStyle w:val="Caption"/>
        <w:spacing w:before="0" w:line="240" w:lineRule="auto"/>
        <w:ind w:left="0" w:firstLine="0"/>
        <w:rPr>
          <w:sz w:val="24"/>
          <w:szCs w:val="24"/>
        </w:rPr>
      </w:pPr>
      <w:bookmarkStart w:id="368" w:name="_Toc495916653"/>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3</w:t>
      </w:r>
      <w:r w:rsidRPr="00BF6AB6">
        <w:rPr>
          <w:sz w:val="24"/>
          <w:szCs w:val="24"/>
        </w:rPr>
        <w:fldChar w:fldCharType="end"/>
      </w:r>
      <w:r w:rsidRPr="00BF6AB6">
        <w:rPr>
          <w:sz w:val="24"/>
          <w:szCs w:val="24"/>
        </w:rPr>
        <w:t>.</w:t>
      </w:r>
      <w:proofErr w:type="gramEnd"/>
      <w:r w:rsidRPr="00BF6AB6">
        <w:rPr>
          <w:sz w:val="24"/>
          <w:szCs w:val="24"/>
        </w:rPr>
        <w:t xml:space="preserve"> </w:t>
      </w:r>
      <w:proofErr w:type="spellStart"/>
      <w:r w:rsidRPr="00BF6AB6">
        <w:rPr>
          <w:sz w:val="24"/>
          <w:szCs w:val="24"/>
        </w:rPr>
        <w:t>Campylobacteriosis</w:t>
      </w:r>
      <w:proofErr w:type="spellEnd"/>
      <w:r w:rsidRPr="00BF6AB6">
        <w:rPr>
          <w:sz w:val="24"/>
          <w:szCs w:val="24"/>
        </w:rPr>
        <w:t xml:space="preserve"> notification rates by Aboriginality, WA, 2011 to 2016</w:t>
      </w:r>
      <w:bookmarkEnd w:id="368"/>
    </w:p>
    <w:p w:rsidR="00D91B79" w:rsidRPr="00BF6AB6" w:rsidRDefault="008712A7" w:rsidP="00D91B79">
      <w:pPr>
        <w:pStyle w:val="BodyText"/>
        <w:spacing w:line="360" w:lineRule="auto"/>
        <w:ind w:right="44"/>
        <w:rPr>
          <w:rFonts w:ascii="Arial" w:hAnsi="Arial" w:cs="Arial"/>
          <w:szCs w:val="24"/>
        </w:rPr>
      </w:pPr>
      <w:bookmarkStart w:id="369" w:name="_Ref194307532"/>
      <w:bookmarkStart w:id="370" w:name="_Toc168457453"/>
      <w:bookmarkStart w:id="371" w:name="_Toc194468020"/>
      <w:bookmarkStart w:id="372" w:name="_Toc194468145"/>
      <w:bookmarkStart w:id="373" w:name="_Toc195082186"/>
      <w:bookmarkStart w:id="374" w:name="_Toc198628875"/>
      <w:bookmarkStart w:id="375" w:name="_Toc225753574"/>
      <w:bookmarkStart w:id="376" w:name="_Toc225753673"/>
      <w:bookmarkStart w:id="377" w:name="_Toc225908743"/>
      <w:bookmarkStart w:id="378" w:name="_Toc225932599"/>
      <w:bookmarkStart w:id="379" w:name="_Toc226267845"/>
      <w:bookmarkStart w:id="380" w:name="_Toc226271678"/>
      <w:bookmarkStart w:id="381" w:name="_Toc226271778"/>
      <w:r>
        <w:rPr>
          <w:rFonts w:ascii="Arial" w:hAnsi="Arial" w:cs="Arial"/>
          <w:noProof/>
          <w:szCs w:val="24"/>
        </w:rPr>
        <w:drawing>
          <wp:inline distT="0" distB="0" distL="0" distR="0" wp14:anchorId="59526206" wp14:editId="48876183">
            <wp:extent cx="5984533" cy="282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209" cy="2823662"/>
                    </a:xfrm>
                    <a:prstGeom prst="rect">
                      <a:avLst/>
                    </a:prstGeom>
                    <a:noFill/>
                  </pic:spPr>
                </pic:pic>
              </a:graphicData>
            </a:graphic>
          </wp:inline>
        </w:drawing>
      </w:r>
    </w:p>
    <w:p w:rsidR="00614FB7" w:rsidRDefault="00D91B79" w:rsidP="00614FB7">
      <w:pPr>
        <w:pStyle w:val="Caption"/>
        <w:spacing w:line="240" w:lineRule="auto"/>
        <w:ind w:left="0" w:right="44" w:firstLine="0"/>
        <w:rPr>
          <w:rFonts w:cs="Arial"/>
          <w:noProof/>
          <w:sz w:val="24"/>
          <w:szCs w:val="24"/>
        </w:rPr>
      </w:pPr>
      <w:bookmarkStart w:id="382" w:name="_Ref257792759"/>
      <w:bookmarkStart w:id="383" w:name="_Toc257192867"/>
      <w:bookmarkStart w:id="384" w:name="_Toc257794049"/>
      <w:bookmarkStart w:id="385" w:name="_Toc257801614"/>
      <w:bookmarkStart w:id="386" w:name="_Toc291846680"/>
      <w:bookmarkStart w:id="387" w:name="_Toc322524507"/>
      <w:bookmarkStart w:id="388" w:name="_Toc322528215"/>
      <w:bookmarkStart w:id="389" w:name="_Toc495916654"/>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4</w:t>
      </w:r>
      <w:r w:rsidRPr="00BF6AB6">
        <w:rPr>
          <w:rFonts w:cs="Arial"/>
          <w:sz w:val="24"/>
          <w:szCs w:val="24"/>
        </w:rPr>
        <w:fldChar w:fldCharType="end"/>
      </w:r>
      <w:bookmarkEnd w:id="369"/>
      <w:bookmarkEnd w:id="382"/>
      <w:r w:rsidRPr="00BF6AB6">
        <w:rPr>
          <w:rFonts w:cs="Arial"/>
          <w:sz w:val="24"/>
          <w:szCs w:val="24"/>
        </w:rPr>
        <w:t>.</w:t>
      </w:r>
      <w:proofErr w:type="gramEnd"/>
      <w:r w:rsidRPr="00BF6AB6">
        <w:rPr>
          <w:rFonts w:cs="Arial"/>
          <w:sz w:val="24"/>
          <w:szCs w:val="24"/>
        </w:rPr>
        <w:t xml:space="preserve"> </w:t>
      </w:r>
      <w:r w:rsidRPr="00BF6AB6">
        <w:rPr>
          <w:rFonts w:cs="Arial"/>
          <w:noProof/>
          <w:sz w:val="24"/>
          <w:szCs w:val="24"/>
        </w:rPr>
        <w:t xml:space="preserve">Campylobacteriosis notification rates by region and Aboriginality, WA, </w:t>
      </w:r>
      <w:bookmarkEnd w:id="332"/>
      <w:bookmarkEnd w:id="333"/>
      <w:bookmarkEnd w:id="334"/>
      <w:bookmarkEnd w:id="370"/>
      <w:bookmarkEnd w:id="371"/>
      <w:bookmarkEnd w:id="372"/>
      <w:bookmarkEnd w:id="373"/>
      <w:bookmarkEnd w:id="374"/>
      <w:bookmarkEnd w:id="375"/>
      <w:bookmarkEnd w:id="376"/>
      <w:bookmarkEnd w:id="377"/>
      <w:bookmarkEnd w:id="378"/>
      <w:bookmarkEnd w:id="379"/>
      <w:bookmarkEnd w:id="380"/>
      <w:bookmarkEnd w:id="381"/>
      <w:bookmarkEnd w:id="383"/>
      <w:bookmarkEnd w:id="384"/>
      <w:bookmarkEnd w:id="385"/>
      <w:r w:rsidRPr="00BF6AB6">
        <w:rPr>
          <w:rFonts w:cs="Arial"/>
          <w:noProof/>
          <w:sz w:val="24"/>
          <w:szCs w:val="24"/>
        </w:rPr>
        <w:t>201</w:t>
      </w:r>
      <w:bookmarkEnd w:id="386"/>
      <w:bookmarkEnd w:id="387"/>
      <w:bookmarkEnd w:id="388"/>
      <w:r w:rsidRPr="00BF6AB6">
        <w:rPr>
          <w:rFonts w:cs="Arial"/>
          <w:noProof/>
          <w:sz w:val="24"/>
          <w:szCs w:val="24"/>
        </w:rPr>
        <w:t>6</w:t>
      </w:r>
      <w:bookmarkEnd w:id="389"/>
    </w:p>
    <w:p w:rsidR="00D91B79" w:rsidRPr="00BF6AB6" w:rsidRDefault="00D91B79" w:rsidP="00D91B79">
      <w:pPr>
        <w:pStyle w:val="Heading1"/>
        <w:keepLines w:val="0"/>
        <w:numPr>
          <w:ilvl w:val="1"/>
          <w:numId w:val="21"/>
        </w:numPr>
        <w:tabs>
          <w:tab w:val="clear" w:pos="792"/>
        </w:tabs>
        <w:spacing w:before="240" w:line="300" w:lineRule="atLeast"/>
        <w:ind w:left="425" w:hanging="431"/>
        <w:rPr>
          <w:color w:val="000000"/>
          <w:sz w:val="28"/>
        </w:rPr>
      </w:pPr>
      <w:bookmarkStart w:id="390" w:name="_Toc194377031"/>
      <w:bookmarkStart w:id="391" w:name="_Toc194467989"/>
      <w:bookmarkStart w:id="392" w:name="_Toc194469184"/>
      <w:bookmarkStart w:id="393" w:name="_Toc194469314"/>
      <w:bookmarkStart w:id="394" w:name="_Toc194469772"/>
      <w:bookmarkStart w:id="395" w:name="_Toc194469852"/>
      <w:bookmarkStart w:id="396" w:name="_Toc194477559"/>
      <w:bookmarkStart w:id="397" w:name="_Toc194477650"/>
      <w:bookmarkStart w:id="398" w:name="_Toc195078766"/>
      <w:bookmarkStart w:id="399" w:name="_Toc195078898"/>
      <w:bookmarkStart w:id="400" w:name="_Toc195082116"/>
      <w:bookmarkStart w:id="401" w:name="_Toc198628841"/>
      <w:bookmarkStart w:id="402" w:name="_Toc225753224"/>
      <w:bookmarkStart w:id="403" w:name="_Toc225908696"/>
      <w:bookmarkStart w:id="404" w:name="_Toc225908815"/>
      <w:bookmarkStart w:id="405" w:name="_Toc225909027"/>
      <w:bookmarkStart w:id="406" w:name="_Toc225932722"/>
      <w:bookmarkStart w:id="407" w:name="_Toc226266828"/>
      <w:bookmarkStart w:id="408" w:name="_Toc257192830"/>
      <w:bookmarkStart w:id="409" w:name="_Toc257793850"/>
      <w:bookmarkStart w:id="410" w:name="_Toc257801557"/>
      <w:bookmarkStart w:id="411" w:name="_Toc291854971"/>
      <w:bookmarkStart w:id="412" w:name="_Toc319061334"/>
      <w:bookmarkStart w:id="413" w:name="_Toc322522653"/>
      <w:bookmarkStart w:id="414" w:name="_Toc327358402"/>
      <w:bookmarkStart w:id="415" w:name="_Toc495916309"/>
      <w:r w:rsidRPr="00BF6AB6">
        <w:rPr>
          <w:color w:val="000000"/>
          <w:sz w:val="28"/>
        </w:rPr>
        <w:t>Salmonell</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BF6AB6">
        <w:rPr>
          <w:color w:val="000000"/>
          <w:sz w:val="28"/>
        </w:rPr>
        <w:t>osis</w:t>
      </w:r>
      <w:bookmarkEnd w:id="411"/>
      <w:bookmarkEnd w:id="412"/>
      <w:bookmarkEnd w:id="413"/>
      <w:bookmarkEnd w:id="414"/>
      <w:bookmarkEnd w:id="415"/>
    </w:p>
    <w:p w:rsidR="00D91B79" w:rsidRPr="00BF6AB6" w:rsidRDefault="00D91B79" w:rsidP="00D91B79">
      <w:pPr>
        <w:pStyle w:val="BodyText"/>
        <w:spacing w:before="120" w:line="360" w:lineRule="auto"/>
        <w:ind w:right="45"/>
        <w:rPr>
          <w:rFonts w:ascii="Arial" w:hAnsi="Arial" w:cs="Arial"/>
          <w:szCs w:val="24"/>
        </w:rPr>
      </w:pPr>
      <w:r w:rsidRPr="00BF6AB6">
        <w:rPr>
          <w:rFonts w:ascii="Arial" w:hAnsi="Arial" w:cs="Arial"/>
          <w:szCs w:val="24"/>
        </w:rPr>
        <w:t xml:space="preserve">Salmonellosis, which is an infection due to </w:t>
      </w:r>
      <w:r w:rsidRPr="00BF6AB6">
        <w:rPr>
          <w:rFonts w:ascii="Arial" w:hAnsi="Arial" w:cs="Arial"/>
          <w:i/>
          <w:szCs w:val="24"/>
        </w:rPr>
        <w:t>Salmonella,</w:t>
      </w:r>
      <w:r w:rsidRPr="00BF6AB6">
        <w:rPr>
          <w:rFonts w:ascii="Arial" w:hAnsi="Arial" w:cs="Arial"/>
          <w:szCs w:val="24"/>
        </w:rPr>
        <w:t xml:space="preserve"> was the second most commonly notified enteric infection in WA in 201</w:t>
      </w:r>
      <w:r w:rsidR="002566F4">
        <w:rPr>
          <w:rFonts w:ascii="Arial" w:hAnsi="Arial" w:cs="Arial"/>
          <w:szCs w:val="24"/>
        </w:rPr>
        <w:t>6</w:t>
      </w:r>
      <w:r w:rsidRPr="00BF6AB6">
        <w:rPr>
          <w:rFonts w:ascii="Arial" w:hAnsi="Arial" w:cs="Arial"/>
          <w:szCs w:val="24"/>
        </w:rPr>
        <w:t xml:space="preserve">, with 1950 cases (Appendix 1). The salmonellosis notification rate for 2016 was 73 cases per 100 000 population which is </w:t>
      </w:r>
      <w:r w:rsidR="00DA57C7">
        <w:rPr>
          <w:rFonts w:ascii="Arial" w:hAnsi="Arial" w:cs="Arial"/>
          <w:szCs w:val="24"/>
        </w:rPr>
        <w:t>3</w:t>
      </w:r>
      <w:r w:rsidR="00DA57C7" w:rsidRPr="00BF6AB6">
        <w:rPr>
          <w:rFonts w:ascii="Arial" w:hAnsi="Arial" w:cs="Arial"/>
          <w:szCs w:val="24"/>
        </w:rPr>
        <w:t>6</w:t>
      </w:r>
      <w:r w:rsidRPr="00BF6AB6">
        <w:rPr>
          <w:rFonts w:ascii="Arial" w:hAnsi="Arial" w:cs="Arial"/>
          <w:szCs w:val="24"/>
        </w:rPr>
        <w:t>% higher than the previous five year average (</w:t>
      </w:r>
      <w:r w:rsidR="00DA57C7" w:rsidRPr="00BF6AB6">
        <w:rPr>
          <w:rFonts w:ascii="Arial" w:hAnsi="Arial" w:cs="Arial"/>
          <w:szCs w:val="24"/>
        </w:rPr>
        <w:t>5</w:t>
      </w:r>
      <w:r w:rsidR="00DA57C7">
        <w:rPr>
          <w:rFonts w:ascii="Arial" w:hAnsi="Arial" w:cs="Arial"/>
          <w:szCs w:val="24"/>
        </w:rPr>
        <w:t>4</w:t>
      </w:r>
      <w:r w:rsidR="00DA57C7" w:rsidRPr="00BF6AB6">
        <w:rPr>
          <w:rFonts w:ascii="Arial" w:hAnsi="Arial" w:cs="Arial"/>
          <w:szCs w:val="24"/>
        </w:rPr>
        <w:t xml:space="preserve"> </w:t>
      </w:r>
      <w:r w:rsidRPr="00BF6AB6">
        <w:rPr>
          <w:rFonts w:ascii="Arial" w:hAnsi="Arial" w:cs="Arial"/>
          <w:szCs w:val="24"/>
        </w:rPr>
        <w:t xml:space="preserve">cases per 100 000 </w:t>
      </w:r>
      <w:r w:rsidRPr="00BF6AB6">
        <w:rPr>
          <w:rFonts w:ascii="Arial" w:hAnsi="Arial" w:cs="Arial"/>
          <w:szCs w:val="24"/>
          <w:lang w:eastAsia="en-US"/>
        </w:rPr>
        <w:t>population</w:t>
      </w:r>
      <w:r w:rsidRPr="00BF6AB6">
        <w:rPr>
          <w:rFonts w:ascii="Arial" w:hAnsi="Arial" w:cs="Arial"/>
          <w:szCs w:val="24"/>
        </w:rPr>
        <w:t xml:space="preserve">). The number of salmonellosis notifications was generally highest in the summer months but peaked in March 2016 (Figure 5). </w:t>
      </w:r>
    </w:p>
    <w:p w:rsidR="00D91B79" w:rsidRPr="00BF6AB6" w:rsidRDefault="00D91B79" w:rsidP="00D91B79">
      <w:pPr>
        <w:pStyle w:val="BodyText"/>
        <w:spacing w:before="120" w:line="360" w:lineRule="auto"/>
        <w:rPr>
          <w:rFonts w:ascii="Arial" w:hAnsi="Arial" w:cs="Arial"/>
        </w:rPr>
      </w:pPr>
      <w:r w:rsidRPr="00BF6AB6">
        <w:rPr>
          <w:rFonts w:ascii="Arial" w:hAnsi="Arial" w:cs="Arial"/>
        </w:rPr>
        <w:t xml:space="preserve">The notification rate for females was slightly higher than for males (77 and 69 per 100 000 population, respectively). As in previous years, the &lt;1- 4 year age group had the </w:t>
      </w:r>
      <w:r w:rsidRPr="00BF6AB6">
        <w:rPr>
          <w:rFonts w:ascii="Arial" w:hAnsi="Arial" w:cs="Arial"/>
        </w:rPr>
        <w:lastRenderedPageBreak/>
        <w:t xml:space="preserve">highest notification rate (225 per 100 000 population) (Figure 6). The age group 5-9 years, had the next highest notification rates (83 per 100 000 </w:t>
      </w:r>
      <w:r w:rsidRPr="00BF6AB6">
        <w:rPr>
          <w:rFonts w:ascii="Arial" w:hAnsi="Arial" w:cs="Arial"/>
          <w:szCs w:val="24"/>
          <w:lang w:eastAsia="en-US"/>
        </w:rPr>
        <w:t>population</w:t>
      </w:r>
      <w:r w:rsidRPr="00BF6AB6">
        <w:rPr>
          <w:rFonts w:ascii="Arial" w:hAnsi="Arial" w:cs="Arial"/>
        </w:rPr>
        <w:t>).</w:t>
      </w:r>
    </w:p>
    <w:p w:rsidR="00D91B79" w:rsidRPr="00BF6AB6" w:rsidRDefault="008712A7" w:rsidP="00D91B79">
      <w:pPr>
        <w:pStyle w:val="BodyText"/>
        <w:spacing w:before="120" w:line="360" w:lineRule="auto"/>
        <w:rPr>
          <w:rFonts w:ascii="Arial" w:hAnsi="Arial" w:cs="Arial"/>
          <w:szCs w:val="24"/>
        </w:rPr>
      </w:pPr>
      <w:r>
        <w:rPr>
          <w:rFonts w:ascii="Arial" w:hAnsi="Arial" w:cs="Arial"/>
          <w:noProof/>
          <w:szCs w:val="24"/>
        </w:rPr>
        <w:drawing>
          <wp:inline distT="0" distB="0" distL="0" distR="0" wp14:anchorId="0CB4B68F" wp14:editId="0BCC48DF">
            <wp:extent cx="5816387" cy="298303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8745" cy="2984246"/>
                    </a:xfrm>
                    <a:prstGeom prst="rect">
                      <a:avLst/>
                    </a:prstGeom>
                    <a:noFill/>
                  </pic:spPr>
                </pic:pic>
              </a:graphicData>
            </a:graphic>
          </wp:inline>
        </w:drawing>
      </w:r>
    </w:p>
    <w:p w:rsidR="00D91B79" w:rsidRPr="00BF6AB6" w:rsidRDefault="00D91B79" w:rsidP="00D91B79">
      <w:pPr>
        <w:pStyle w:val="Caption"/>
        <w:spacing w:before="0" w:after="0" w:line="240" w:lineRule="auto"/>
        <w:ind w:left="0" w:firstLine="0"/>
        <w:rPr>
          <w:sz w:val="24"/>
          <w:szCs w:val="24"/>
        </w:rPr>
      </w:pPr>
      <w:bookmarkStart w:id="416" w:name="_Ref192048039"/>
      <w:bookmarkStart w:id="417" w:name="_Toc194468021"/>
      <w:bookmarkStart w:id="418" w:name="_Toc194468146"/>
      <w:bookmarkStart w:id="419" w:name="_Toc195082187"/>
      <w:bookmarkStart w:id="420" w:name="_Toc198628876"/>
      <w:bookmarkStart w:id="421" w:name="_Toc225753575"/>
      <w:bookmarkStart w:id="422" w:name="_Toc225753674"/>
      <w:bookmarkStart w:id="423" w:name="_Toc225908744"/>
      <w:bookmarkStart w:id="424" w:name="_Toc225932600"/>
      <w:bookmarkStart w:id="425" w:name="_Toc226267846"/>
      <w:bookmarkStart w:id="426" w:name="_Toc226271679"/>
      <w:bookmarkStart w:id="427" w:name="_Toc226271779"/>
      <w:bookmarkStart w:id="428" w:name="_Toc257192868"/>
      <w:bookmarkStart w:id="429" w:name="_Toc257794050"/>
      <w:bookmarkStart w:id="430" w:name="_Toc257801615"/>
      <w:bookmarkStart w:id="431" w:name="_Toc291846682"/>
      <w:bookmarkStart w:id="432" w:name="_Toc322524509"/>
      <w:bookmarkStart w:id="433" w:name="_Toc322528217"/>
      <w:bookmarkStart w:id="434" w:name="_Toc495916655"/>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5</w:t>
      </w:r>
      <w:r w:rsidRPr="00BF6AB6">
        <w:rPr>
          <w:sz w:val="24"/>
          <w:szCs w:val="24"/>
        </w:rPr>
        <w:fldChar w:fldCharType="end"/>
      </w:r>
      <w:r w:rsidRPr="00BF6AB6">
        <w:rPr>
          <w:sz w:val="24"/>
          <w:szCs w:val="24"/>
        </w:rPr>
        <w:t>.</w:t>
      </w:r>
      <w:proofErr w:type="gramEnd"/>
      <w:r w:rsidRPr="00BF6AB6">
        <w:rPr>
          <w:sz w:val="24"/>
          <w:szCs w:val="24"/>
        </w:rPr>
        <w:t xml:space="preserve"> Number of cases of salmonellosis by year and month of onset, WA, 2011 to 201</w:t>
      </w:r>
      <w:bookmarkStart w:id="435" w:name="_Ref192059437"/>
      <w:bookmarkStart w:id="436" w:name="_Toc194468022"/>
      <w:bookmarkStart w:id="437" w:name="_Toc194468147"/>
      <w:bookmarkStart w:id="438" w:name="_Toc195082188"/>
      <w:bookmarkStart w:id="439" w:name="_Toc198628877"/>
      <w:bookmarkStart w:id="440" w:name="_Toc225753576"/>
      <w:bookmarkStart w:id="441" w:name="_Toc225753675"/>
      <w:bookmarkStart w:id="442" w:name="_Toc225908745"/>
      <w:bookmarkStart w:id="443" w:name="_Toc225932601"/>
      <w:bookmarkStart w:id="444" w:name="_Toc226267847"/>
      <w:bookmarkStart w:id="445" w:name="_Toc226271680"/>
      <w:bookmarkStart w:id="446" w:name="_Toc226271780"/>
      <w:bookmarkStart w:id="447" w:name="_Toc257192869"/>
      <w:bookmarkStart w:id="448" w:name="_Toc257794051"/>
      <w:bookmarkStart w:id="449" w:name="_Toc257801616"/>
      <w:bookmarkStart w:id="450" w:name="_Toc29184668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BF6AB6">
        <w:rPr>
          <w:sz w:val="24"/>
          <w:szCs w:val="24"/>
        </w:rPr>
        <w:t>6</w:t>
      </w:r>
      <w:bookmarkEnd w:id="434"/>
    </w:p>
    <w:p w:rsidR="00D91B79" w:rsidRPr="00BF6AB6" w:rsidRDefault="008712A7" w:rsidP="00D91B79">
      <w:pPr>
        <w:pStyle w:val="Caption"/>
        <w:spacing w:line="240" w:lineRule="auto"/>
        <w:ind w:left="0" w:right="44" w:firstLine="0"/>
        <w:rPr>
          <w:rFonts w:cs="Arial"/>
          <w:sz w:val="24"/>
          <w:szCs w:val="24"/>
        </w:rPr>
      </w:pPr>
      <w:r>
        <w:rPr>
          <w:rFonts w:cs="Arial"/>
          <w:noProof/>
          <w:sz w:val="24"/>
          <w:szCs w:val="24"/>
          <w:lang w:eastAsia="en-AU"/>
        </w:rPr>
        <w:drawing>
          <wp:inline distT="0" distB="0" distL="0" distR="0" wp14:anchorId="371439FA" wp14:editId="1E00F0AF">
            <wp:extent cx="6076800" cy="3218591"/>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9203" cy="3219864"/>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sz w:val="24"/>
          <w:szCs w:val="24"/>
        </w:rPr>
      </w:pPr>
      <w:bookmarkStart w:id="451" w:name="_Toc322524510"/>
      <w:bookmarkStart w:id="452" w:name="_Toc322528218"/>
      <w:bookmarkStart w:id="453" w:name="_Toc495916656"/>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6</w:t>
      </w:r>
      <w:r w:rsidRPr="00BF6AB6">
        <w:rPr>
          <w:rFonts w:cs="Arial"/>
          <w:sz w:val="24"/>
          <w:szCs w:val="24"/>
        </w:rPr>
        <w:fldChar w:fldCharType="end"/>
      </w:r>
      <w:bookmarkEnd w:id="435"/>
      <w:r w:rsidRPr="00BF6AB6">
        <w:rPr>
          <w:rFonts w:cs="Arial"/>
          <w:sz w:val="24"/>
          <w:szCs w:val="24"/>
        </w:rPr>
        <w:t>.</w:t>
      </w:r>
      <w:proofErr w:type="gramEnd"/>
      <w:r w:rsidRPr="00BF6AB6">
        <w:rPr>
          <w:rFonts w:cs="Arial"/>
          <w:sz w:val="24"/>
          <w:szCs w:val="24"/>
        </w:rPr>
        <w:t xml:space="preserve"> Age-specific notification rates for salmonellosis by sex, WA, 20</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BF6AB6">
        <w:rPr>
          <w:rFonts w:cs="Arial"/>
          <w:sz w:val="24"/>
          <w:szCs w:val="24"/>
        </w:rPr>
        <w:t>16</w:t>
      </w:r>
      <w:bookmarkEnd w:id="453"/>
    </w:p>
    <w:p w:rsidR="00D91B79" w:rsidRPr="00BF6AB6" w:rsidRDefault="00D91B79" w:rsidP="00D91B79">
      <w:pPr>
        <w:pStyle w:val="BodyText"/>
        <w:spacing w:line="360" w:lineRule="auto"/>
        <w:ind w:right="45"/>
        <w:rPr>
          <w:rFonts w:ascii="Arial" w:hAnsi="Arial" w:cs="Arial"/>
          <w:szCs w:val="24"/>
        </w:rPr>
      </w:pPr>
      <w:r w:rsidRPr="00BF6AB6">
        <w:rPr>
          <w:rFonts w:ascii="Arial" w:hAnsi="Arial" w:cs="Arial"/>
          <w:szCs w:val="24"/>
        </w:rPr>
        <w:t xml:space="preserve">The overall salmonellosis notification rate for Aboriginal people was 91 cases per 100 000 population, which was 1.3 times the notification rate for non-Aboriginal people at 69 cases per 100 000 population. </w:t>
      </w:r>
    </w:p>
    <w:p w:rsidR="001A724A" w:rsidRPr="00BF6AB6" w:rsidRDefault="00D91B79" w:rsidP="001A724A">
      <w:pPr>
        <w:pStyle w:val="BodyText"/>
        <w:spacing w:before="120" w:line="360" w:lineRule="auto"/>
        <w:ind w:right="44"/>
        <w:rPr>
          <w:rFonts w:ascii="Arial" w:hAnsi="Arial" w:cs="Arial"/>
          <w:szCs w:val="24"/>
        </w:rPr>
      </w:pPr>
      <w:r w:rsidRPr="00BF6AB6">
        <w:rPr>
          <w:rFonts w:ascii="Arial" w:hAnsi="Arial" w:cs="Arial"/>
        </w:rPr>
        <w:lastRenderedPageBreak/>
        <w:t>The K</w:t>
      </w:r>
      <w:r w:rsidR="00783664">
        <w:rPr>
          <w:rFonts w:ascii="Arial" w:hAnsi="Arial" w:cs="Arial"/>
        </w:rPr>
        <w:t>IMB</w:t>
      </w:r>
      <w:r w:rsidRPr="00BF6AB6">
        <w:rPr>
          <w:rFonts w:ascii="Arial" w:hAnsi="Arial" w:cs="Arial"/>
        </w:rPr>
        <w:t xml:space="preserve"> region had the highest notification rate in 2016 (183 per 100 000 population) which was 3.7 times the rate for the CENT region, which had the lowest notification rate at 49 cases per 100 000 </w:t>
      </w:r>
      <w:r w:rsidRPr="00BF6AB6">
        <w:rPr>
          <w:rFonts w:ascii="Arial" w:hAnsi="Arial" w:cs="Arial"/>
          <w:szCs w:val="24"/>
          <w:lang w:eastAsia="en-US"/>
        </w:rPr>
        <w:t>population</w:t>
      </w:r>
      <w:r w:rsidRPr="00BF6AB6">
        <w:rPr>
          <w:rFonts w:ascii="Arial" w:hAnsi="Arial" w:cs="Arial"/>
        </w:rPr>
        <w:t>. In the KIMB region, rates were higher for both Aboriginal and non-Aboriginal people when compared with other regions (Figure 7).</w:t>
      </w:r>
      <w:r w:rsidR="001A724A">
        <w:rPr>
          <w:rFonts w:ascii="Arial" w:hAnsi="Arial" w:cs="Arial"/>
        </w:rPr>
        <w:t xml:space="preserve"> </w:t>
      </w:r>
      <w:r w:rsidR="001A724A" w:rsidRPr="00BF6AB6">
        <w:rPr>
          <w:rFonts w:ascii="Arial" w:hAnsi="Arial" w:cs="Arial"/>
          <w:szCs w:val="24"/>
        </w:rPr>
        <w:t>Of those salmonellosis cases with known place of acquisition</w:t>
      </w:r>
      <w:r w:rsidR="00B137DB">
        <w:rPr>
          <w:rFonts w:ascii="Arial" w:hAnsi="Arial" w:cs="Arial"/>
          <w:szCs w:val="24"/>
        </w:rPr>
        <w:t xml:space="preserve"> (1470/1950: 75%)</w:t>
      </w:r>
      <w:r w:rsidR="001A724A" w:rsidRPr="00BF6AB6">
        <w:rPr>
          <w:rFonts w:ascii="Arial" w:hAnsi="Arial" w:cs="Arial"/>
          <w:szCs w:val="24"/>
        </w:rPr>
        <w:t>, most (</w:t>
      </w:r>
      <w:r w:rsidR="001A724A">
        <w:rPr>
          <w:rFonts w:ascii="Arial" w:hAnsi="Arial" w:cs="Arial"/>
          <w:szCs w:val="24"/>
        </w:rPr>
        <w:t>66</w:t>
      </w:r>
      <w:r w:rsidR="001A724A" w:rsidRPr="00BF6AB6">
        <w:rPr>
          <w:rFonts w:ascii="Arial" w:hAnsi="Arial" w:cs="Arial"/>
          <w:szCs w:val="24"/>
        </w:rPr>
        <w:t xml:space="preserve">%) people acquired their illness in WA with </w:t>
      </w:r>
      <w:r w:rsidR="001A724A">
        <w:rPr>
          <w:rFonts w:ascii="Arial" w:hAnsi="Arial" w:cs="Arial"/>
          <w:szCs w:val="24"/>
        </w:rPr>
        <w:t>33</w:t>
      </w:r>
      <w:r w:rsidR="001A724A" w:rsidRPr="00BF6AB6">
        <w:rPr>
          <w:rFonts w:ascii="Arial" w:hAnsi="Arial" w:cs="Arial"/>
          <w:szCs w:val="24"/>
        </w:rPr>
        <w:t>% of people acquiring their illness overseas. Indonesia was the most common (6</w:t>
      </w:r>
      <w:r w:rsidR="001A724A">
        <w:rPr>
          <w:rFonts w:ascii="Arial" w:hAnsi="Arial" w:cs="Arial"/>
          <w:szCs w:val="24"/>
        </w:rPr>
        <w:t>3</w:t>
      </w:r>
      <w:r w:rsidR="001A724A" w:rsidRPr="00BF6AB6">
        <w:rPr>
          <w:rFonts w:ascii="Arial" w:hAnsi="Arial" w:cs="Arial"/>
          <w:szCs w:val="24"/>
        </w:rPr>
        <w:t>%) country of acquisition</w:t>
      </w:r>
      <w:r w:rsidR="001A724A">
        <w:rPr>
          <w:rFonts w:ascii="Arial" w:hAnsi="Arial" w:cs="Arial"/>
          <w:szCs w:val="24"/>
        </w:rPr>
        <w:t xml:space="preserve"> (Figure 8)</w:t>
      </w:r>
      <w:r w:rsidR="001A724A" w:rsidRPr="00BF6AB6">
        <w:rPr>
          <w:rFonts w:ascii="Arial" w:hAnsi="Arial" w:cs="Arial"/>
          <w:szCs w:val="24"/>
        </w:rPr>
        <w:t>.</w:t>
      </w:r>
    </w:p>
    <w:p w:rsidR="00D91B79" w:rsidRPr="00BF6AB6" w:rsidRDefault="008712A7" w:rsidP="00D91B79">
      <w:pPr>
        <w:pStyle w:val="Caption"/>
        <w:spacing w:line="240" w:lineRule="auto"/>
        <w:ind w:left="0" w:right="44" w:firstLine="0"/>
        <w:rPr>
          <w:rFonts w:cs="Arial"/>
          <w:sz w:val="24"/>
          <w:szCs w:val="24"/>
        </w:rPr>
      </w:pPr>
      <w:bookmarkStart w:id="454" w:name="_Ref289866438"/>
      <w:bookmarkStart w:id="455" w:name="_Toc291846684"/>
      <w:bookmarkStart w:id="456" w:name="_Toc322524511"/>
      <w:bookmarkStart w:id="457" w:name="_Toc322528219"/>
      <w:r>
        <w:rPr>
          <w:rFonts w:cs="Arial"/>
          <w:noProof/>
          <w:sz w:val="24"/>
          <w:szCs w:val="24"/>
          <w:lang w:eastAsia="en-AU"/>
        </w:rPr>
        <w:drawing>
          <wp:inline distT="0" distB="0" distL="0" distR="0" wp14:anchorId="251E1A48" wp14:editId="0EE2F22F">
            <wp:extent cx="5995007" cy="2944800"/>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5958" cy="2945267"/>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rPr>
      </w:pPr>
      <w:bookmarkStart w:id="458" w:name="_Toc495916657"/>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7</w:t>
      </w:r>
      <w:r w:rsidRPr="00BF6AB6">
        <w:rPr>
          <w:rFonts w:cs="Arial"/>
          <w:sz w:val="24"/>
          <w:szCs w:val="24"/>
        </w:rPr>
        <w:fldChar w:fldCharType="end"/>
      </w:r>
      <w:bookmarkEnd w:id="454"/>
      <w:r w:rsidRPr="00BF6AB6">
        <w:rPr>
          <w:rFonts w:cs="Arial"/>
          <w:sz w:val="24"/>
          <w:szCs w:val="24"/>
        </w:rPr>
        <w:t>.</w:t>
      </w:r>
      <w:proofErr w:type="gramEnd"/>
      <w:r w:rsidRPr="00BF6AB6">
        <w:rPr>
          <w:rFonts w:cs="Arial"/>
          <w:sz w:val="24"/>
          <w:szCs w:val="24"/>
        </w:rPr>
        <w:t xml:space="preserve"> </w:t>
      </w:r>
      <w:r w:rsidRPr="00BF6AB6">
        <w:rPr>
          <w:rFonts w:cs="Arial"/>
          <w:bCs/>
          <w:sz w:val="24"/>
          <w:szCs w:val="24"/>
        </w:rPr>
        <w:t>Salmonellosis notification rates by region and Aboriginality, WA, 201</w:t>
      </w:r>
      <w:bookmarkEnd w:id="455"/>
      <w:bookmarkEnd w:id="456"/>
      <w:bookmarkEnd w:id="457"/>
      <w:r w:rsidRPr="00BF6AB6">
        <w:rPr>
          <w:rFonts w:cs="Arial"/>
          <w:bCs/>
          <w:sz w:val="24"/>
          <w:szCs w:val="24"/>
        </w:rPr>
        <w:t>6</w:t>
      </w:r>
      <w:bookmarkEnd w:id="458"/>
    </w:p>
    <w:p w:rsidR="00D91B79" w:rsidRPr="00BF6AB6" w:rsidRDefault="00D91B79" w:rsidP="00D91B79">
      <w:pPr>
        <w:pStyle w:val="BodyText"/>
        <w:spacing w:line="360" w:lineRule="auto"/>
        <w:rPr>
          <w:rFonts w:ascii="Arial" w:hAnsi="Arial" w:cs="Arial"/>
          <w:szCs w:val="24"/>
          <w:lang w:eastAsia="en-US"/>
        </w:rPr>
      </w:pPr>
      <w:r w:rsidRPr="00BF6AB6">
        <w:rPr>
          <w:rFonts w:ascii="Arial" w:hAnsi="Arial" w:cs="Arial"/>
          <w:szCs w:val="24"/>
          <w:lang w:eastAsia="en-US"/>
        </w:rPr>
        <w:t xml:space="preserve">The most commonly notified </w:t>
      </w:r>
      <w:r w:rsidRPr="00BF6AB6">
        <w:rPr>
          <w:rFonts w:ascii="Arial" w:hAnsi="Arial" w:cs="Arial"/>
          <w:i/>
          <w:szCs w:val="24"/>
          <w:lang w:eastAsia="en-US"/>
        </w:rPr>
        <w:t>Salmonella</w:t>
      </w:r>
      <w:r w:rsidRPr="00BF6AB6">
        <w:rPr>
          <w:rFonts w:ascii="Arial" w:hAnsi="Arial" w:cs="Arial"/>
          <w:szCs w:val="24"/>
          <w:lang w:eastAsia="en-US"/>
        </w:rPr>
        <w:t xml:space="preserve"> serotype in WA in 2016 was </w:t>
      </w:r>
      <w:r w:rsidRPr="00BF6AB6">
        <w:rPr>
          <w:rFonts w:ascii="Arial" w:hAnsi="Arial" w:cs="Arial"/>
          <w:i/>
          <w:szCs w:val="24"/>
          <w:lang w:eastAsia="en-US"/>
        </w:rPr>
        <w:t xml:space="preserve">S. </w:t>
      </w:r>
      <w:r w:rsidRPr="00BF6AB6">
        <w:rPr>
          <w:rFonts w:ascii="Arial" w:hAnsi="Arial" w:cs="Arial"/>
          <w:szCs w:val="24"/>
          <w:lang w:eastAsia="en-US"/>
        </w:rPr>
        <w:t xml:space="preserve">Typhimurium (STM), with 815 notifications (Table 1), which was 29% higher than 2015 and </w:t>
      </w:r>
      <w:r w:rsidR="00DA57C7">
        <w:rPr>
          <w:rFonts w:ascii="Arial" w:hAnsi="Arial" w:cs="Arial"/>
          <w:szCs w:val="24"/>
          <w:lang w:eastAsia="en-US"/>
        </w:rPr>
        <w:t>two fold</w:t>
      </w:r>
      <w:r w:rsidRPr="00BF6AB6">
        <w:rPr>
          <w:rFonts w:ascii="Arial" w:hAnsi="Arial" w:cs="Arial"/>
          <w:szCs w:val="24"/>
          <w:lang w:eastAsia="en-US"/>
        </w:rPr>
        <w:t xml:space="preserve"> higher than the mean of the previous five years. There were 16 foodborne outbreaks caused by STM (Section 5.1) with </w:t>
      </w:r>
      <w:r w:rsidR="009839CE">
        <w:rPr>
          <w:rFonts w:ascii="Arial" w:hAnsi="Arial" w:cs="Arial"/>
          <w:szCs w:val="24"/>
          <w:lang w:eastAsia="en-US"/>
        </w:rPr>
        <w:t>10</w:t>
      </w:r>
      <w:r w:rsidRPr="00BF6AB6">
        <w:rPr>
          <w:rFonts w:ascii="Arial" w:hAnsi="Arial" w:cs="Arial"/>
          <w:szCs w:val="24"/>
          <w:lang w:eastAsia="en-US"/>
        </w:rPr>
        <w:t xml:space="preserve"> due to STM with PFGE type 0001. There were </w:t>
      </w:r>
      <w:r w:rsidR="00BA2EA0">
        <w:rPr>
          <w:rFonts w:ascii="Arial" w:hAnsi="Arial" w:cs="Arial"/>
          <w:szCs w:val="24"/>
          <w:lang w:eastAsia="en-US"/>
        </w:rPr>
        <w:t>52</w:t>
      </w:r>
      <w:r w:rsidRPr="00BF6AB6">
        <w:rPr>
          <w:rFonts w:ascii="Arial" w:hAnsi="Arial" w:cs="Arial"/>
          <w:szCs w:val="24"/>
          <w:lang w:eastAsia="en-US"/>
        </w:rPr>
        <w:t xml:space="preserve"> confirmed cases of STM</w:t>
      </w:r>
      <w:r w:rsidR="00783664">
        <w:rPr>
          <w:rFonts w:ascii="Arial" w:hAnsi="Arial" w:cs="Arial"/>
          <w:szCs w:val="24"/>
          <w:lang w:eastAsia="en-US"/>
        </w:rPr>
        <w:t xml:space="preserve"> </w:t>
      </w:r>
      <w:r w:rsidRPr="00BF6AB6">
        <w:rPr>
          <w:rFonts w:ascii="Arial" w:hAnsi="Arial" w:cs="Arial"/>
          <w:szCs w:val="24"/>
          <w:lang w:eastAsia="en-US"/>
        </w:rPr>
        <w:t xml:space="preserve">PFGE1 associated with these </w:t>
      </w:r>
      <w:r w:rsidR="00BA2EA0">
        <w:rPr>
          <w:rFonts w:ascii="Arial" w:hAnsi="Arial" w:cs="Arial"/>
          <w:szCs w:val="24"/>
          <w:lang w:eastAsia="en-US"/>
        </w:rPr>
        <w:t>10</w:t>
      </w:r>
      <w:r w:rsidRPr="00BF6AB6">
        <w:rPr>
          <w:rFonts w:ascii="Arial" w:hAnsi="Arial" w:cs="Arial"/>
          <w:szCs w:val="24"/>
          <w:lang w:eastAsia="en-US"/>
        </w:rPr>
        <w:t xml:space="preserve"> outbreaks. In 201</w:t>
      </w:r>
      <w:r w:rsidR="002566F4">
        <w:rPr>
          <w:rFonts w:ascii="Arial" w:hAnsi="Arial" w:cs="Arial"/>
          <w:szCs w:val="24"/>
          <w:lang w:eastAsia="en-US"/>
        </w:rPr>
        <w:t>6</w:t>
      </w:r>
      <w:r w:rsidRPr="00BF6AB6">
        <w:rPr>
          <w:rFonts w:ascii="Arial" w:hAnsi="Arial" w:cs="Arial"/>
          <w:szCs w:val="24"/>
          <w:lang w:eastAsia="en-US"/>
        </w:rPr>
        <w:t>, there were an additional 3</w:t>
      </w:r>
      <w:r w:rsidR="002566F4">
        <w:rPr>
          <w:rFonts w:ascii="Arial" w:hAnsi="Arial" w:cs="Arial"/>
          <w:szCs w:val="24"/>
          <w:lang w:eastAsia="en-US"/>
        </w:rPr>
        <w:t>6</w:t>
      </w:r>
      <w:r w:rsidR="00BA2EA0">
        <w:rPr>
          <w:rFonts w:ascii="Arial" w:hAnsi="Arial" w:cs="Arial"/>
          <w:szCs w:val="24"/>
          <w:lang w:eastAsia="en-US"/>
        </w:rPr>
        <w:t>0</w:t>
      </w:r>
      <w:r w:rsidRPr="00BF6AB6">
        <w:rPr>
          <w:rFonts w:ascii="Arial" w:hAnsi="Arial" w:cs="Arial"/>
          <w:szCs w:val="24"/>
          <w:lang w:eastAsia="en-US"/>
        </w:rPr>
        <w:t xml:space="preserve"> community (sporadic) cases of STM</w:t>
      </w:r>
      <w:r w:rsidR="00783664">
        <w:rPr>
          <w:rFonts w:ascii="Arial" w:hAnsi="Arial" w:cs="Arial"/>
          <w:szCs w:val="24"/>
          <w:lang w:eastAsia="en-US"/>
        </w:rPr>
        <w:t xml:space="preserve"> </w:t>
      </w:r>
      <w:r w:rsidRPr="00BF6AB6">
        <w:rPr>
          <w:rFonts w:ascii="Arial" w:hAnsi="Arial" w:cs="Arial"/>
          <w:szCs w:val="24"/>
          <w:lang w:eastAsia="en-US"/>
        </w:rPr>
        <w:t>PFGE1 that could not be linked to a point-sourced outbreaks. Raw/runny egg consumption was the main hypothesis for the cause of illness in these community cases (see section 5.3). In 2016, MLVA typing replaced PFGE typing. The most common MLVA type in 2016 was 03-17-09-12-523 (n=78) which is a subtype of STM</w:t>
      </w:r>
      <w:r w:rsidR="00783664">
        <w:rPr>
          <w:rFonts w:ascii="Arial" w:hAnsi="Arial" w:cs="Arial"/>
          <w:szCs w:val="24"/>
          <w:lang w:eastAsia="en-US"/>
        </w:rPr>
        <w:t xml:space="preserve"> </w:t>
      </w:r>
      <w:r w:rsidRPr="00BF6AB6">
        <w:rPr>
          <w:rFonts w:ascii="Arial" w:hAnsi="Arial" w:cs="Arial"/>
          <w:szCs w:val="24"/>
          <w:lang w:eastAsia="en-US"/>
        </w:rPr>
        <w:t>PFGE type 43. This type was the cause of two outbreaks (See Table 2).</w:t>
      </w:r>
    </w:p>
    <w:p w:rsidR="00783664" w:rsidRPr="00BF6AB6" w:rsidRDefault="00D91B79" w:rsidP="00D91B79">
      <w:pPr>
        <w:pStyle w:val="BodyText"/>
        <w:spacing w:before="120" w:line="360" w:lineRule="auto"/>
        <w:rPr>
          <w:rFonts w:ascii="Arial" w:hAnsi="Arial" w:cs="Arial"/>
          <w:szCs w:val="24"/>
          <w:lang w:eastAsia="en-US"/>
        </w:rPr>
      </w:pPr>
      <w:r w:rsidRPr="00BF6AB6">
        <w:rPr>
          <w:rFonts w:ascii="Arial" w:hAnsi="Arial" w:cs="Arial"/>
          <w:szCs w:val="24"/>
          <w:lang w:eastAsia="en-US"/>
        </w:rPr>
        <w:t xml:space="preserve">The second most commonly notified serotype was </w:t>
      </w:r>
      <w:r w:rsidRPr="00BF6AB6">
        <w:rPr>
          <w:rFonts w:ascii="Arial" w:hAnsi="Arial" w:cs="Arial"/>
          <w:i/>
          <w:szCs w:val="24"/>
          <w:lang w:eastAsia="en-US"/>
        </w:rPr>
        <w:t>S</w:t>
      </w:r>
      <w:r w:rsidRPr="00BF6AB6">
        <w:rPr>
          <w:rFonts w:ascii="Arial" w:hAnsi="Arial" w:cs="Arial"/>
          <w:szCs w:val="24"/>
          <w:lang w:eastAsia="en-US"/>
        </w:rPr>
        <w:t xml:space="preserve">. </w:t>
      </w:r>
      <w:proofErr w:type="spellStart"/>
      <w:r w:rsidRPr="00BF6AB6">
        <w:rPr>
          <w:rFonts w:ascii="Arial" w:hAnsi="Arial" w:cs="Arial"/>
          <w:szCs w:val="24"/>
          <w:lang w:eastAsia="en-US"/>
        </w:rPr>
        <w:t>Enteritidis</w:t>
      </w:r>
      <w:proofErr w:type="spellEnd"/>
      <w:r w:rsidRPr="00BF6AB6">
        <w:rPr>
          <w:rFonts w:ascii="Arial" w:hAnsi="Arial" w:cs="Arial"/>
          <w:szCs w:val="24"/>
          <w:lang w:eastAsia="en-US"/>
        </w:rPr>
        <w:t xml:space="preserve"> with 238 notifications which </w:t>
      </w:r>
      <w:proofErr w:type="gramStart"/>
      <w:r w:rsidRPr="00BF6AB6">
        <w:rPr>
          <w:rFonts w:ascii="Arial" w:hAnsi="Arial" w:cs="Arial"/>
          <w:szCs w:val="24"/>
          <w:lang w:eastAsia="en-US"/>
        </w:rPr>
        <w:t>was</w:t>
      </w:r>
      <w:proofErr w:type="gramEnd"/>
      <w:r w:rsidRPr="00BF6AB6">
        <w:rPr>
          <w:rFonts w:ascii="Arial" w:hAnsi="Arial" w:cs="Arial"/>
          <w:szCs w:val="24"/>
          <w:lang w:eastAsia="en-US"/>
        </w:rPr>
        <w:t xml:space="preserve"> the same as the mean of the previous five years. In 2016, 87% (208/238) of cases with </w:t>
      </w:r>
      <w:r w:rsidRPr="00BF6AB6">
        <w:rPr>
          <w:rFonts w:ascii="Arial" w:hAnsi="Arial" w:cs="Arial"/>
          <w:i/>
          <w:szCs w:val="24"/>
          <w:lang w:eastAsia="en-US"/>
        </w:rPr>
        <w:t>S</w:t>
      </w:r>
      <w:r w:rsidRPr="00BF6AB6">
        <w:rPr>
          <w:rFonts w:ascii="Arial" w:hAnsi="Arial" w:cs="Arial"/>
          <w:szCs w:val="24"/>
          <w:lang w:eastAsia="en-US"/>
        </w:rPr>
        <w:t xml:space="preserve">. </w:t>
      </w:r>
      <w:proofErr w:type="spellStart"/>
      <w:r w:rsidRPr="00BF6AB6">
        <w:rPr>
          <w:rFonts w:ascii="Arial" w:hAnsi="Arial" w:cs="Arial"/>
          <w:szCs w:val="24"/>
          <w:lang w:eastAsia="en-US"/>
        </w:rPr>
        <w:t>Enteritidis</w:t>
      </w:r>
      <w:proofErr w:type="spellEnd"/>
      <w:r w:rsidRPr="00BF6AB6">
        <w:rPr>
          <w:rFonts w:ascii="Arial" w:hAnsi="Arial" w:cs="Arial"/>
          <w:szCs w:val="24"/>
          <w:lang w:eastAsia="en-US"/>
        </w:rPr>
        <w:t xml:space="preserve"> infection travelled overseas during their incubation period and of </w:t>
      </w:r>
      <w:r w:rsidRPr="00BF6AB6">
        <w:rPr>
          <w:rFonts w:ascii="Arial" w:hAnsi="Arial" w:cs="Arial"/>
          <w:szCs w:val="24"/>
          <w:lang w:eastAsia="en-US"/>
        </w:rPr>
        <w:lastRenderedPageBreak/>
        <w:t xml:space="preserve">these cases, 62% (n=148) had travelled to Indonesia. There were 28 (12%) cases of </w:t>
      </w:r>
      <w:r w:rsidRPr="00BF6AB6">
        <w:rPr>
          <w:rFonts w:ascii="Arial" w:hAnsi="Arial" w:cs="Arial"/>
          <w:i/>
          <w:szCs w:val="24"/>
          <w:lang w:eastAsia="en-US"/>
        </w:rPr>
        <w:t>S</w:t>
      </w:r>
      <w:r w:rsidRPr="00BF6AB6">
        <w:rPr>
          <w:rFonts w:ascii="Arial" w:hAnsi="Arial" w:cs="Arial"/>
          <w:szCs w:val="24"/>
          <w:lang w:eastAsia="en-US"/>
        </w:rPr>
        <w:t xml:space="preserve">. </w:t>
      </w:r>
      <w:proofErr w:type="spellStart"/>
      <w:r w:rsidRPr="00BF6AB6">
        <w:rPr>
          <w:rFonts w:ascii="Arial" w:hAnsi="Arial" w:cs="Arial"/>
          <w:szCs w:val="24"/>
          <w:lang w:eastAsia="en-US"/>
        </w:rPr>
        <w:t>Enteritidis</w:t>
      </w:r>
      <w:proofErr w:type="spellEnd"/>
      <w:r w:rsidRPr="00BF6AB6">
        <w:rPr>
          <w:rFonts w:ascii="Arial" w:hAnsi="Arial" w:cs="Arial"/>
          <w:szCs w:val="24"/>
          <w:lang w:eastAsia="en-US"/>
        </w:rPr>
        <w:t xml:space="preserve"> that appeared to be locally acquired, including 13 cases that were part of an outbreak on a cruise ship (Section 5). Interviews of the remaining cases did not identify a common source. </w:t>
      </w:r>
    </w:p>
    <w:p w:rsidR="00D91B79" w:rsidRPr="00BF6AB6" w:rsidRDefault="00D91B79" w:rsidP="00D91B79">
      <w:pPr>
        <w:pStyle w:val="Caption"/>
        <w:spacing w:before="0" w:line="240" w:lineRule="auto"/>
        <w:ind w:left="0" w:firstLine="0"/>
        <w:rPr>
          <w:rFonts w:cs="Arial"/>
          <w:sz w:val="24"/>
          <w:szCs w:val="24"/>
        </w:rPr>
      </w:pPr>
      <w:bookmarkStart w:id="459" w:name="_Ref257380404"/>
      <w:bookmarkStart w:id="460" w:name="_Toc194468024"/>
      <w:bookmarkStart w:id="461" w:name="_Toc194468149"/>
      <w:bookmarkStart w:id="462" w:name="_Toc195082190"/>
      <w:bookmarkStart w:id="463" w:name="_Toc198628879"/>
      <w:bookmarkStart w:id="464" w:name="_Toc225753578"/>
      <w:bookmarkStart w:id="465" w:name="_Toc225753677"/>
      <w:bookmarkStart w:id="466" w:name="_Toc225908747"/>
      <w:bookmarkStart w:id="467" w:name="_Toc225932603"/>
      <w:bookmarkStart w:id="468" w:name="_Toc226267849"/>
      <w:bookmarkStart w:id="469" w:name="_Toc226271682"/>
      <w:bookmarkStart w:id="470" w:name="_Toc226271782"/>
      <w:bookmarkStart w:id="471" w:name="_Toc257794052"/>
      <w:bookmarkStart w:id="472" w:name="_Toc257801617"/>
      <w:bookmarkStart w:id="473" w:name="_Toc495916614"/>
      <w:proofErr w:type="gramStart"/>
      <w:r w:rsidRPr="00BF6AB6">
        <w:rPr>
          <w:sz w:val="24"/>
          <w:szCs w:val="24"/>
        </w:rPr>
        <w:t xml:space="preserve">Table </w:t>
      </w:r>
      <w:r w:rsidRPr="00BF6AB6">
        <w:rPr>
          <w:sz w:val="24"/>
          <w:szCs w:val="24"/>
        </w:rPr>
        <w:fldChar w:fldCharType="begin"/>
      </w:r>
      <w:r w:rsidRPr="00BF6AB6">
        <w:rPr>
          <w:sz w:val="24"/>
          <w:szCs w:val="24"/>
        </w:rPr>
        <w:instrText xml:space="preserve"> SEQ Table \* ARABIC </w:instrText>
      </w:r>
      <w:r w:rsidRPr="00BF6AB6">
        <w:rPr>
          <w:sz w:val="24"/>
          <w:szCs w:val="24"/>
        </w:rPr>
        <w:fldChar w:fldCharType="separate"/>
      </w:r>
      <w:r w:rsidR="005B0519">
        <w:rPr>
          <w:noProof/>
          <w:sz w:val="24"/>
          <w:szCs w:val="24"/>
        </w:rPr>
        <w:t>1</w:t>
      </w:r>
      <w:r w:rsidRPr="00BF6AB6">
        <w:rPr>
          <w:sz w:val="24"/>
          <w:szCs w:val="24"/>
        </w:rPr>
        <w:fldChar w:fldCharType="end"/>
      </w:r>
      <w:r w:rsidRPr="00BF6AB6">
        <w:rPr>
          <w:rFonts w:cs="Arial"/>
          <w:sz w:val="24"/>
          <w:szCs w:val="24"/>
        </w:rPr>
        <w:t>.</w:t>
      </w:r>
      <w:proofErr w:type="gramEnd"/>
      <w:r w:rsidRPr="00BF6AB6">
        <w:rPr>
          <w:rFonts w:cs="Arial"/>
          <w:sz w:val="24"/>
          <w:szCs w:val="24"/>
        </w:rPr>
        <w:t xml:space="preserve"> Number and proportion of the top 10 </w:t>
      </w:r>
      <w:r w:rsidRPr="00BF6AB6">
        <w:rPr>
          <w:rFonts w:cs="Arial"/>
          <w:i/>
          <w:sz w:val="24"/>
          <w:szCs w:val="24"/>
        </w:rPr>
        <w:t>Salmonella</w:t>
      </w:r>
      <w:r w:rsidRPr="00BF6AB6">
        <w:rPr>
          <w:rFonts w:cs="Arial"/>
          <w:sz w:val="24"/>
          <w:szCs w:val="24"/>
        </w:rPr>
        <w:t xml:space="preserve"> serotypes notified in WA, 2016, with comparison to the 5-year average</w:t>
      </w:r>
      <w:bookmarkEnd w:id="473"/>
    </w:p>
    <w:p w:rsidR="00D91B79" w:rsidRPr="00BF6AB6" w:rsidRDefault="008712A7" w:rsidP="00D91B79">
      <w:pPr>
        <w:spacing w:after="0"/>
        <w:jc w:val="center"/>
      </w:pPr>
      <w:r w:rsidRPr="008712A7">
        <w:rPr>
          <w:noProof/>
          <w:lang w:eastAsia="en-AU"/>
        </w:rPr>
        <w:drawing>
          <wp:inline distT="0" distB="0" distL="0" distR="0" wp14:anchorId="3371A721" wp14:editId="2A255D5A">
            <wp:extent cx="4946650" cy="2303780"/>
            <wp:effectExtent l="0" t="0" r="635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650" cy="2303780"/>
                    </a:xfrm>
                    <a:prstGeom prst="rect">
                      <a:avLst/>
                    </a:prstGeom>
                    <a:noFill/>
                    <a:ln>
                      <a:noFill/>
                    </a:ln>
                  </pic:spPr>
                </pic:pic>
              </a:graphicData>
            </a:graphic>
          </wp:inline>
        </w:drawing>
      </w:r>
    </w:p>
    <w:p w:rsidR="00D91B79" w:rsidRPr="00BF6AB6" w:rsidRDefault="00D91B79" w:rsidP="00D91B79">
      <w:pPr>
        <w:spacing w:before="120" w:after="0"/>
        <w:ind w:right="45"/>
        <w:rPr>
          <w:rFonts w:cs="Arial"/>
          <w:sz w:val="20"/>
          <w:szCs w:val="20"/>
        </w:rPr>
      </w:pPr>
      <w:r w:rsidRPr="00BF6AB6">
        <w:rPr>
          <w:rFonts w:cs="Arial"/>
          <w:sz w:val="18"/>
          <w:szCs w:val="18"/>
        </w:rPr>
        <w:t>*</w:t>
      </w:r>
      <w:r w:rsidRPr="00BF6AB6">
        <w:rPr>
          <w:rFonts w:cs="Arial"/>
          <w:sz w:val="20"/>
          <w:szCs w:val="20"/>
        </w:rPr>
        <w:t xml:space="preserve">Percentage of total </w:t>
      </w:r>
      <w:r w:rsidRPr="00BF6AB6">
        <w:rPr>
          <w:rFonts w:cs="Arial"/>
          <w:i/>
          <w:sz w:val="20"/>
          <w:szCs w:val="20"/>
        </w:rPr>
        <w:t>Salmonella</w:t>
      </w:r>
      <w:r w:rsidRPr="00BF6AB6">
        <w:rPr>
          <w:rFonts w:cs="Arial"/>
          <w:sz w:val="20"/>
          <w:szCs w:val="20"/>
        </w:rPr>
        <w:t xml:space="preserve"> cases notified in 2016</w:t>
      </w:r>
    </w:p>
    <w:p w:rsidR="00D91B79" w:rsidRPr="00BF6AB6" w:rsidRDefault="00D91B79" w:rsidP="00D91B79">
      <w:pPr>
        <w:tabs>
          <w:tab w:val="left" w:pos="3030"/>
        </w:tabs>
        <w:spacing w:after="240"/>
        <w:ind w:right="45"/>
      </w:pPr>
      <w:r w:rsidRPr="00BF6AB6">
        <w:rPr>
          <w:sz w:val="20"/>
          <w:szCs w:val="20"/>
          <w:vertAlign w:val="superscript"/>
        </w:rPr>
        <w:t>‡</w:t>
      </w:r>
      <w:r w:rsidRPr="00BF6AB6">
        <w:rPr>
          <w:sz w:val="20"/>
          <w:szCs w:val="20"/>
        </w:rPr>
        <w:t>Ratio of the number of reported cases in 2016 compared to the five year mean of 2011-2015</w:t>
      </w:r>
      <w:r w:rsidRPr="00BF6AB6">
        <w:t>.</w:t>
      </w:r>
      <w:r w:rsidRPr="00BF6AB6">
        <w:tab/>
      </w:r>
      <w:bookmarkStart w:id="474" w:name="_Ref289866500"/>
      <w:bookmarkStart w:id="475" w:name="_Toc291846685"/>
      <w:bookmarkStart w:id="476" w:name="_Toc322524512"/>
      <w:bookmarkStart w:id="477" w:name="_Toc322528220"/>
    </w:p>
    <w:p w:rsidR="00D91B79" w:rsidRPr="00BF6AB6" w:rsidRDefault="00722EDA" w:rsidP="00D91B79">
      <w:pPr>
        <w:pStyle w:val="Caption"/>
        <w:spacing w:line="240" w:lineRule="auto"/>
        <w:ind w:right="44"/>
        <w:rPr>
          <w:sz w:val="24"/>
          <w:szCs w:val="24"/>
        </w:rPr>
      </w:pPr>
      <w:bookmarkStart w:id="478" w:name="_Ref289866522"/>
      <w:bookmarkStart w:id="479" w:name="_Toc291846686"/>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4"/>
      <w:bookmarkEnd w:id="475"/>
      <w:bookmarkEnd w:id="476"/>
      <w:bookmarkEnd w:id="477"/>
      <w:r>
        <w:rPr>
          <w:noProof/>
          <w:sz w:val="24"/>
          <w:szCs w:val="24"/>
          <w:lang w:eastAsia="en-AU"/>
        </w:rPr>
        <w:drawing>
          <wp:inline distT="0" distB="0" distL="0" distR="0" wp14:anchorId="767B20A8" wp14:editId="6CA0BA80">
            <wp:extent cx="5688000" cy="2829737"/>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773" cy="2830619"/>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sz w:val="24"/>
          <w:szCs w:val="24"/>
          <w:lang w:val="en-US"/>
        </w:rPr>
      </w:pPr>
      <w:bookmarkStart w:id="480" w:name="_Toc322524513"/>
      <w:bookmarkStart w:id="481" w:name="_Toc322528221"/>
      <w:bookmarkStart w:id="482" w:name="_Toc495916658"/>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8</w:t>
      </w:r>
      <w:r w:rsidRPr="00BF6AB6">
        <w:rPr>
          <w:sz w:val="24"/>
          <w:szCs w:val="24"/>
        </w:rPr>
        <w:fldChar w:fldCharType="end"/>
      </w:r>
      <w:bookmarkEnd w:id="478"/>
      <w:r w:rsidRPr="00BF6AB6">
        <w:rPr>
          <w:sz w:val="24"/>
          <w:szCs w:val="24"/>
        </w:rPr>
        <w:t>.</w:t>
      </w:r>
      <w:proofErr w:type="gramEnd"/>
      <w:r w:rsidRPr="00BF6AB6">
        <w:rPr>
          <w:sz w:val="24"/>
          <w:szCs w:val="24"/>
        </w:rPr>
        <w:t xml:space="preserve"> </w:t>
      </w:r>
      <w:r w:rsidR="00722EDA">
        <w:rPr>
          <w:sz w:val="24"/>
          <w:szCs w:val="24"/>
        </w:rPr>
        <w:t>S</w:t>
      </w:r>
      <w:proofErr w:type="spellStart"/>
      <w:r w:rsidRPr="00BF6AB6">
        <w:rPr>
          <w:rFonts w:cs="Arial"/>
          <w:sz w:val="24"/>
          <w:szCs w:val="24"/>
          <w:lang w:val="en-US"/>
        </w:rPr>
        <w:t>almonellosis</w:t>
      </w:r>
      <w:proofErr w:type="spellEnd"/>
      <w:r w:rsidRPr="00BF6AB6">
        <w:rPr>
          <w:rFonts w:cs="Arial"/>
          <w:sz w:val="24"/>
          <w:szCs w:val="24"/>
          <w:lang w:val="en-US"/>
        </w:rPr>
        <w:t xml:space="preserve"> cases </w:t>
      </w:r>
      <w:r w:rsidR="00722EDA">
        <w:rPr>
          <w:rFonts w:cs="Arial"/>
          <w:sz w:val="24"/>
          <w:szCs w:val="24"/>
          <w:lang w:val="en-US"/>
        </w:rPr>
        <w:t>by place of acquisition</w:t>
      </w:r>
      <w:r w:rsidRPr="00BF6AB6">
        <w:rPr>
          <w:rFonts w:cs="Arial"/>
          <w:sz w:val="24"/>
          <w:szCs w:val="24"/>
          <w:lang w:val="en-US"/>
        </w:rPr>
        <w:t>, by year of onset, 2011 to 201</w:t>
      </w:r>
      <w:bookmarkStart w:id="483" w:name="_Toc322522654"/>
      <w:bookmarkStart w:id="484" w:name="_Toc327358403"/>
      <w:bookmarkStart w:id="485" w:name="_Toc319061335"/>
      <w:bookmarkEnd w:id="479"/>
      <w:bookmarkEnd w:id="480"/>
      <w:bookmarkEnd w:id="481"/>
      <w:r w:rsidRPr="00BF6AB6">
        <w:rPr>
          <w:rFonts w:cs="Arial"/>
          <w:sz w:val="24"/>
          <w:szCs w:val="24"/>
          <w:lang w:val="en-US"/>
        </w:rPr>
        <w:t>6</w:t>
      </w:r>
      <w:bookmarkEnd w:id="482"/>
    </w:p>
    <w:p w:rsidR="00D91B79" w:rsidRPr="00BF6AB6" w:rsidRDefault="00D91B79" w:rsidP="00D91B79">
      <w:pPr>
        <w:pStyle w:val="Heading1"/>
        <w:keepLines w:val="0"/>
        <w:numPr>
          <w:ilvl w:val="1"/>
          <w:numId w:val="21"/>
        </w:numPr>
        <w:tabs>
          <w:tab w:val="clear" w:pos="792"/>
        </w:tabs>
        <w:spacing w:before="240" w:line="300" w:lineRule="atLeast"/>
        <w:ind w:left="425" w:hanging="431"/>
        <w:rPr>
          <w:color w:val="000000"/>
          <w:sz w:val="28"/>
        </w:rPr>
      </w:pPr>
      <w:bookmarkStart w:id="486" w:name="_Toc495916310"/>
      <w:r w:rsidRPr="00BF6AB6">
        <w:rPr>
          <w:color w:val="000000"/>
          <w:sz w:val="28"/>
        </w:rPr>
        <w:t>Cryptosporidiosis</w:t>
      </w:r>
      <w:bookmarkEnd w:id="483"/>
      <w:bookmarkEnd w:id="484"/>
      <w:bookmarkEnd w:id="486"/>
      <w:r w:rsidRPr="00BF6AB6">
        <w:rPr>
          <w:color w:val="000000"/>
          <w:sz w:val="28"/>
        </w:rPr>
        <w:t xml:space="preserve"> </w:t>
      </w:r>
      <w:bookmarkEnd w:id="485"/>
    </w:p>
    <w:p w:rsidR="00D91B79" w:rsidRPr="00BF6AB6" w:rsidRDefault="00D91B79" w:rsidP="00D91B79">
      <w:pPr>
        <w:spacing w:line="360" w:lineRule="auto"/>
        <w:rPr>
          <w:rFonts w:cs="Arial"/>
          <w:lang w:val="en-US"/>
        </w:rPr>
      </w:pPr>
      <w:r w:rsidRPr="00BF6AB6">
        <w:rPr>
          <w:rFonts w:cs="Arial"/>
        </w:rPr>
        <w:t xml:space="preserve">There were 245 cryptosporidiosis cases notified in 2016, which was the third most common notifiable enteric disease. The notification rate (9.2 cases per 100 000 population) was </w:t>
      </w:r>
      <w:r w:rsidR="0071163B" w:rsidRPr="00BF6AB6">
        <w:rPr>
          <w:rFonts w:cs="Arial"/>
        </w:rPr>
        <w:t>2</w:t>
      </w:r>
      <w:r w:rsidR="0071163B">
        <w:rPr>
          <w:rFonts w:cs="Arial"/>
        </w:rPr>
        <w:t>7</w:t>
      </w:r>
      <w:r w:rsidRPr="00BF6AB6">
        <w:rPr>
          <w:rFonts w:cs="Arial"/>
        </w:rPr>
        <w:t xml:space="preserve">% less than the mean of the previous five years (12.0 cases per 100 </w:t>
      </w:r>
      <w:r w:rsidRPr="00BF6AB6">
        <w:rPr>
          <w:rFonts w:cs="Arial"/>
        </w:rPr>
        <w:lastRenderedPageBreak/>
        <w:t xml:space="preserve">000 </w:t>
      </w:r>
      <w:r w:rsidRPr="00BF6AB6">
        <w:rPr>
          <w:rFonts w:cs="Arial"/>
          <w:szCs w:val="24"/>
        </w:rPr>
        <w:t>population</w:t>
      </w:r>
      <w:r w:rsidRPr="00BF6AB6">
        <w:rPr>
          <w:rFonts w:cs="Arial"/>
        </w:rPr>
        <w:t>) (Appendix 1). In each of the years from 2011 to 2016 cryptosporidiosis case numbers were higher in the</w:t>
      </w:r>
      <w:r w:rsidR="009F586E">
        <w:rPr>
          <w:rFonts w:cs="Arial"/>
        </w:rPr>
        <w:t xml:space="preserve"> late summer through to autumn.</w:t>
      </w:r>
      <w:r w:rsidRPr="00BF6AB6">
        <w:rPr>
          <w:rFonts w:cs="Arial"/>
        </w:rPr>
        <w:t xml:space="preserve"> </w:t>
      </w:r>
    </w:p>
    <w:p w:rsidR="00D91B79" w:rsidRPr="00BF6AB6" w:rsidRDefault="00484BDD" w:rsidP="00D91B79">
      <w:pPr>
        <w:spacing w:after="0"/>
        <w:rPr>
          <w:rFonts w:cs="Arial"/>
          <w:sz w:val="22"/>
          <w:lang w:val="en-US"/>
        </w:rPr>
      </w:pPr>
      <w:r>
        <w:rPr>
          <w:rFonts w:cs="Arial"/>
          <w:noProof/>
          <w:sz w:val="22"/>
          <w:lang w:eastAsia="en-AU"/>
        </w:rPr>
        <w:drawing>
          <wp:inline distT="0" distB="0" distL="0" distR="0" wp14:anchorId="6D1FA8DF" wp14:editId="729E7443">
            <wp:extent cx="5882400" cy="3021495"/>
            <wp:effectExtent l="0" t="0" r="444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0668" cy="3020605"/>
                    </a:xfrm>
                    <a:prstGeom prst="rect">
                      <a:avLst/>
                    </a:prstGeom>
                    <a:noFill/>
                  </pic:spPr>
                </pic:pic>
              </a:graphicData>
            </a:graphic>
          </wp:inline>
        </w:drawing>
      </w:r>
    </w:p>
    <w:p w:rsidR="00D91B79" w:rsidRPr="00CA473D" w:rsidRDefault="00CA473D" w:rsidP="00CA473D">
      <w:pPr>
        <w:pStyle w:val="Caption"/>
        <w:spacing w:line="240" w:lineRule="auto"/>
        <w:ind w:left="0" w:firstLine="0"/>
        <w:rPr>
          <w:rFonts w:cs="Arial"/>
          <w:sz w:val="22"/>
          <w:szCs w:val="22"/>
        </w:rPr>
      </w:pPr>
      <w:bookmarkStart w:id="487" w:name="_Toc495916659"/>
      <w:proofErr w:type="gramStart"/>
      <w:r w:rsidRPr="00CA473D">
        <w:rPr>
          <w:sz w:val="22"/>
          <w:szCs w:val="22"/>
        </w:rPr>
        <w:t xml:space="preserve">Figure </w:t>
      </w:r>
      <w:r w:rsidRPr="00CA473D">
        <w:rPr>
          <w:sz w:val="22"/>
          <w:szCs w:val="22"/>
        </w:rPr>
        <w:fldChar w:fldCharType="begin"/>
      </w:r>
      <w:r w:rsidRPr="00CA473D">
        <w:rPr>
          <w:sz w:val="22"/>
          <w:szCs w:val="22"/>
        </w:rPr>
        <w:instrText xml:space="preserve"> SEQ Figure \* ARABIC </w:instrText>
      </w:r>
      <w:r w:rsidRPr="00CA473D">
        <w:rPr>
          <w:sz w:val="22"/>
          <w:szCs w:val="22"/>
        </w:rPr>
        <w:fldChar w:fldCharType="separate"/>
      </w:r>
      <w:r w:rsidR="005B0519">
        <w:rPr>
          <w:noProof/>
          <w:sz w:val="22"/>
          <w:szCs w:val="22"/>
        </w:rPr>
        <w:t>9</w:t>
      </w:r>
      <w:r w:rsidRPr="00CA473D">
        <w:rPr>
          <w:sz w:val="22"/>
          <w:szCs w:val="22"/>
        </w:rPr>
        <w:fldChar w:fldCharType="end"/>
      </w:r>
      <w:r w:rsidR="007F1F10">
        <w:rPr>
          <w:sz w:val="22"/>
          <w:szCs w:val="22"/>
        </w:rPr>
        <w:t>.</w:t>
      </w:r>
      <w:proofErr w:type="gramEnd"/>
      <w:r w:rsidRPr="00CA473D">
        <w:rPr>
          <w:sz w:val="22"/>
          <w:szCs w:val="22"/>
        </w:rPr>
        <w:t xml:space="preserve"> Number of cases of cryptosporidiosis by year and month of onset, WA, 2011 to 2016</w:t>
      </w:r>
      <w:bookmarkEnd w:id="487"/>
    </w:p>
    <w:p w:rsidR="00614FB7" w:rsidRDefault="00614FB7" w:rsidP="00D91B79">
      <w:pPr>
        <w:pStyle w:val="BodyText"/>
        <w:spacing w:before="120" w:line="360" w:lineRule="auto"/>
        <w:ind w:right="44"/>
        <w:rPr>
          <w:rFonts w:ascii="Arial" w:hAnsi="Arial" w:cs="Arial"/>
          <w:szCs w:val="24"/>
        </w:rPr>
      </w:pPr>
    </w:p>
    <w:p w:rsidR="00D91B79" w:rsidRPr="00BF6AB6" w:rsidRDefault="00D91B79" w:rsidP="00D91B79">
      <w:pPr>
        <w:pStyle w:val="BodyText"/>
        <w:spacing w:before="120" w:line="360" w:lineRule="auto"/>
        <w:ind w:right="44"/>
        <w:rPr>
          <w:rFonts w:ascii="Arial" w:hAnsi="Arial" w:cs="Arial"/>
          <w:szCs w:val="24"/>
        </w:rPr>
      </w:pPr>
      <w:r w:rsidRPr="00BF6AB6">
        <w:rPr>
          <w:rFonts w:ascii="Arial" w:hAnsi="Arial" w:cs="Arial"/>
          <w:szCs w:val="24"/>
        </w:rPr>
        <w:t xml:space="preserve">The cryptosporidiosis notification rate was similar in females and males in 2016 (8.6 and 9.2 per 100 000 population, respectively). </w:t>
      </w:r>
      <w:r w:rsidRPr="00BF6AB6">
        <w:rPr>
          <w:rFonts w:ascii="Arial" w:hAnsi="Arial" w:cs="Arial"/>
          <w:szCs w:val="24"/>
          <w:lang w:eastAsia="en-US"/>
        </w:rPr>
        <w:t>The &lt;1- 4 years age group had the highest notification rate (51 per 100 000 population), and accounted for 38% of all cryptosporidiosis notifications (</w:t>
      </w:r>
      <w:r w:rsidRPr="00BF6AB6">
        <w:fldChar w:fldCharType="begin"/>
      </w:r>
      <w:r w:rsidRPr="00BF6AB6">
        <w:instrText xml:space="preserve"> REF _Ref352938251 \h  \* MERGEFORMAT </w:instrText>
      </w:r>
      <w:r w:rsidRPr="00BF6AB6">
        <w:fldChar w:fldCharType="separate"/>
      </w:r>
      <w:r w:rsidR="005B0519" w:rsidRPr="005B0519">
        <w:rPr>
          <w:rFonts w:ascii="Arial" w:hAnsi="Arial" w:cs="Arial"/>
          <w:szCs w:val="24"/>
          <w:lang w:eastAsia="en-US"/>
        </w:rPr>
        <w:t>Figure 10</w:t>
      </w:r>
      <w:r w:rsidRPr="00BF6AB6">
        <w:fldChar w:fldCharType="end"/>
      </w:r>
      <w:r w:rsidRPr="00BF6AB6">
        <w:rPr>
          <w:rFonts w:ascii="Arial" w:hAnsi="Arial" w:cs="Arial"/>
          <w:szCs w:val="24"/>
          <w:lang w:eastAsia="en-US"/>
        </w:rPr>
        <w:t>). The overall notification rate for the Aboriginal population was 5.</w:t>
      </w:r>
      <w:r w:rsidR="0071163B">
        <w:rPr>
          <w:rFonts w:ascii="Arial" w:hAnsi="Arial" w:cs="Arial"/>
          <w:szCs w:val="24"/>
          <w:lang w:eastAsia="en-US"/>
        </w:rPr>
        <w:t>7</w:t>
      </w:r>
      <w:r w:rsidR="0071163B" w:rsidRPr="00BF6AB6">
        <w:rPr>
          <w:rFonts w:ascii="Arial" w:hAnsi="Arial" w:cs="Arial"/>
          <w:szCs w:val="24"/>
          <w:lang w:eastAsia="en-US"/>
        </w:rPr>
        <w:t xml:space="preserve"> </w:t>
      </w:r>
      <w:r w:rsidRPr="00BF6AB6">
        <w:rPr>
          <w:rFonts w:ascii="Arial" w:hAnsi="Arial" w:cs="Arial"/>
          <w:szCs w:val="24"/>
          <w:lang w:eastAsia="en-US"/>
        </w:rPr>
        <w:t xml:space="preserve">times the rate for the non-Aboriginal population (44 and 7.7 cases per 100 000 population, respectively). </w:t>
      </w:r>
      <w:r w:rsidRPr="00BF6AB6">
        <w:rPr>
          <w:rFonts w:ascii="Arial" w:hAnsi="Arial" w:cs="Arial"/>
          <w:szCs w:val="24"/>
        </w:rPr>
        <w:t xml:space="preserve">The KIMB region had the highest notification rate (47 cases per 100 000 population), and the GSTH region the lowest notification rate (5 cases per 100 000 </w:t>
      </w:r>
      <w:r w:rsidRPr="00BF6AB6">
        <w:rPr>
          <w:rFonts w:ascii="Arial" w:hAnsi="Arial" w:cs="Arial"/>
          <w:szCs w:val="24"/>
          <w:lang w:eastAsia="en-US"/>
        </w:rPr>
        <w:t>population</w:t>
      </w:r>
      <w:r w:rsidRPr="00BF6AB6">
        <w:rPr>
          <w:rFonts w:ascii="Arial" w:hAnsi="Arial" w:cs="Arial"/>
          <w:szCs w:val="24"/>
        </w:rPr>
        <w:t>)</w:t>
      </w:r>
      <w:r w:rsidRPr="00BF6AB6">
        <w:rPr>
          <w:rFonts w:ascii="Arial" w:hAnsi="Arial" w:cs="Arial"/>
          <w:szCs w:val="24"/>
          <w:lang w:eastAsia="en-US"/>
        </w:rPr>
        <w:t xml:space="preserve"> (Figure </w:t>
      </w:r>
      <w:r w:rsidR="00640A6D">
        <w:rPr>
          <w:rFonts w:ascii="Arial" w:hAnsi="Arial" w:cs="Arial"/>
          <w:szCs w:val="24"/>
          <w:lang w:eastAsia="en-US"/>
        </w:rPr>
        <w:t>1</w:t>
      </w:r>
      <w:r w:rsidR="000C2B3E">
        <w:rPr>
          <w:rFonts w:ascii="Arial" w:hAnsi="Arial" w:cs="Arial"/>
          <w:szCs w:val="24"/>
          <w:lang w:eastAsia="en-US"/>
        </w:rPr>
        <w:t>1</w:t>
      </w:r>
      <w:r w:rsidRPr="00BF6AB6">
        <w:rPr>
          <w:rFonts w:ascii="Arial" w:hAnsi="Arial" w:cs="Arial"/>
          <w:szCs w:val="24"/>
          <w:lang w:eastAsia="en-US"/>
        </w:rPr>
        <w:t>)</w:t>
      </w:r>
      <w:r w:rsidRPr="00BF6AB6">
        <w:rPr>
          <w:rFonts w:ascii="Arial" w:hAnsi="Arial" w:cs="Arial"/>
          <w:szCs w:val="24"/>
        </w:rPr>
        <w:t>. Of those cryptosporidiosis cases with known place of acquisition, most (79%) people acquired their illness in WA, with 19% of people acquiring their illness overseas.</w:t>
      </w:r>
    </w:p>
    <w:p w:rsidR="00D91B79" w:rsidRPr="00BF6AB6" w:rsidRDefault="00484BDD" w:rsidP="00D91B79">
      <w:pPr>
        <w:pStyle w:val="BodyText"/>
        <w:spacing w:before="0"/>
        <w:ind w:right="45"/>
        <w:rPr>
          <w:rFonts w:ascii="Arial" w:hAnsi="Arial" w:cs="Arial"/>
          <w:szCs w:val="24"/>
        </w:rPr>
      </w:pPr>
      <w:r>
        <w:rPr>
          <w:rFonts w:ascii="Arial" w:hAnsi="Arial" w:cs="Arial"/>
          <w:noProof/>
          <w:szCs w:val="24"/>
        </w:rPr>
        <w:lastRenderedPageBreak/>
        <w:drawing>
          <wp:inline distT="0" distB="0" distL="0" distR="0" wp14:anchorId="43DF14EB" wp14:editId="60324878">
            <wp:extent cx="5544694" cy="269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8165" cy="2699342"/>
                    </a:xfrm>
                    <a:prstGeom prst="rect">
                      <a:avLst/>
                    </a:prstGeom>
                    <a:noFill/>
                  </pic:spPr>
                </pic:pic>
              </a:graphicData>
            </a:graphic>
          </wp:inline>
        </w:drawing>
      </w:r>
    </w:p>
    <w:p w:rsidR="00D91B79" w:rsidRPr="00BF6AB6" w:rsidRDefault="00D91B79" w:rsidP="00D91B79">
      <w:pPr>
        <w:pStyle w:val="Caption"/>
        <w:spacing w:line="240" w:lineRule="auto"/>
        <w:ind w:left="0" w:right="45" w:firstLine="0"/>
        <w:rPr>
          <w:rFonts w:cs="Arial"/>
          <w:sz w:val="24"/>
          <w:szCs w:val="24"/>
        </w:rPr>
      </w:pPr>
      <w:bookmarkStart w:id="488" w:name="_Ref352938251"/>
      <w:bookmarkStart w:id="489" w:name="_Toc322524515"/>
      <w:bookmarkStart w:id="490" w:name="_Toc322528223"/>
      <w:bookmarkStart w:id="491" w:name="_Toc495916660"/>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10</w:t>
      </w:r>
      <w:r w:rsidRPr="00BF6AB6">
        <w:rPr>
          <w:rFonts w:cs="Arial"/>
          <w:sz w:val="24"/>
          <w:szCs w:val="24"/>
        </w:rPr>
        <w:fldChar w:fldCharType="end"/>
      </w:r>
      <w:bookmarkEnd w:id="488"/>
      <w:r w:rsidRPr="00BF6AB6">
        <w:rPr>
          <w:rFonts w:cs="Arial"/>
          <w:sz w:val="24"/>
          <w:szCs w:val="24"/>
        </w:rPr>
        <w:t>.</w:t>
      </w:r>
      <w:proofErr w:type="gramEnd"/>
      <w:r w:rsidRPr="00BF6AB6">
        <w:rPr>
          <w:rFonts w:cs="Arial"/>
          <w:sz w:val="24"/>
          <w:szCs w:val="24"/>
        </w:rPr>
        <w:t xml:space="preserve"> Age-specific notification rates for cryptosporidiosis by sex, WA, 201</w:t>
      </w:r>
      <w:bookmarkEnd w:id="489"/>
      <w:bookmarkEnd w:id="490"/>
      <w:r w:rsidRPr="00BF6AB6">
        <w:rPr>
          <w:rFonts w:cs="Arial"/>
          <w:sz w:val="24"/>
          <w:szCs w:val="24"/>
        </w:rPr>
        <w:t>6</w:t>
      </w:r>
      <w:bookmarkEnd w:id="491"/>
    </w:p>
    <w:p w:rsidR="00D91B79" w:rsidRPr="00BF6AB6" w:rsidRDefault="00484BDD" w:rsidP="00D91B79">
      <w:pPr>
        <w:pStyle w:val="Caption"/>
        <w:spacing w:before="0" w:after="0" w:line="240" w:lineRule="auto"/>
        <w:ind w:left="0" w:right="45" w:firstLine="0"/>
        <w:rPr>
          <w:rFonts w:cs="Arial"/>
          <w:sz w:val="24"/>
          <w:szCs w:val="24"/>
        </w:rPr>
      </w:pPr>
      <w:r>
        <w:rPr>
          <w:rFonts w:cs="Arial"/>
          <w:noProof/>
          <w:sz w:val="24"/>
          <w:szCs w:val="24"/>
          <w:lang w:eastAsia="en-AU"/>
        </w:rPr>
        <w:drawing>
          <wp:inline distT="0" distB="0" distL="0" distR="0" wp14:anchorId="04132047" wp14:editId="6CCA00DB">
            <wp:extent cx="6025997" cy="2836800"/>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8061" cy="2837772"/>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sz w:val="24"/>
          <w:szCs w:val="24"/>
        </w:rPr>
      </w:pPr>
      <w:bookmarkStart w:id="492" w:name="_Toc322524516"/>
      <w:bookmarkStart w:id="493" w:name="_Toc322528224"/>
      <w:bookmarkStart w:id="494" w:name="_Toc495916661"/>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11</w:t>
      </w:r>
      <w:r w:rsidRPr="00BF6AB6">
        <w:rPr>
          <w:rFonts w:cs="Arial"/>
          <w:sz w:val="24"/>
          <w:szCs w:val="24"/>
        </w:rPr>
        <w:fldChar w:fldCharType="end"/>
      </w:r>
      <w:r w:rsidRPr="00BF6AB6">
        <w:rPr>
          <w:rFonts w:cs="Arial"/>
          <w:sz w:val="24"/>
          <w:szCs w:val="24"/>
        </w:rPr>
        <w:t>.</w:t>
      </w:r>
      <w:proofErr w:type="gramEnd"/>
      <w:r w:rsidRPr="00BF6AB6">
        <w:rPr>
          <w:rFonts w:cs="Arial"/>
          <w:sz w:val="24"/>
          <w:szCs w:val="24"/>
        </w:rPr>
        <w:t xml:space="preserve"> Cryptosporidiosis notification rates by region and Aboriginality, WA, 201</w:t>
      </w:r>
      <w:bookmarkEnd w:id="492"/>
      <w:bookmarkEnd w:id="493"/>
      <w:r w:rsidRPr="00BF6AB6">
        <w:rPr>
          <w:rFonts w:cs="Arial"/>
          <w:sz w:val="24"/>
          <w:szCs w:val="24"/>
        </w:rPr>
        <w:t>6</w:t>
      </w:r>
      <w:bookmarkEnd w:id="494"/>
    </w:p>
    <w:p w:rsidR="00AF7EB6" w:rsidRPr="00BF6AB6" w:rsidRDefault="00AF7EB6" w:rsidP="008E6BE8">
      <w:pPr>
        <w:pStyle w:val="Heading1"/>
        <w:keepLines w:val="0"/>
        <w:numPr>
          <w:ilvl w:val="1"/>
          <w:numId w:val="21"/>
        </w:numPr>
        <w:tabs>
          <w:tab w:val="clear" w:pos="792"/>
          <w:tab w:val="num" w:pos="567"/>
        </w:tabs>
        <w:spacing w:before="360" w:after="240" w:line="300" w:lineRule="atLeast"/>
        <w:ind w:hanging="792"/>
        <w:rPr>
          <w:color w:val="000000"/>
          <w:sz w:val="28"/>
        </w:rPr>
      </w:pPr>
      <w:bookmarkStart w:id="495" w:name="_Toc194377032"/>
      <w:bookmarkStart w:id="496" w:name="_Toc194467990"/>
      <w:bookmarkStart w:id="497" w:name="_Toc194469185"/>
      <w:bookmarkStart w:id="498" w:name="_Toc194469315"/>
      <w:bookmarkStart w:id="499" w:name="_Toc194469773"/>
      <w:bookmarkStart w:id="500" w:name="_Toc194469853"/>
      <w:bookmarkStart w:id="501" w:name="_Toc194477560"/>
      <w:bookmarkStart w:id="502" w:name="_Toc194477651"/>
      <w:bookmarkStart w:id="503" w:name="_Toc195078767"/>
      <w:bookmarkStart w:id="504" w:name="_Toc195078899"/>
      <w:bookmarkStart w:id="505" w:name="_Toc195082117"/>
      <w:bookmarkStart w:id="506" w:name="_Toc198628842"/>
      <w:bookmarkStart w:id="507" w:name="_Toc225753225"/>
      <w:bookmarkStart w:id="508" w:name="_Toc225908697"/>
      <w:bookmarkStart w:id="509" w:name="_Toc225908816"/>
      <w:bookmarkStart w:id="510" w:name="_Toc225909028"/>
      <w:bookmarkStart w:id="511" w:name="_Toc225932723"/>
      <w:bookmarkStart w:id="512" w:name="_Toc226266829"/>
      <w:bookmarkStart w:id="513" w:name="_Toc257192831"/>
      <w:bookmarkStart w:id="514" w:name="_Toc257793851"/>
      <w:bookmarkStart w:id="515" w:name="_Toc257801558"/>
      <w:bookmarkStart w:id="516" w:name="_Toc291854972"/>
      <w:bookmarkStart w:id="517" w:name="_Toc319061336"/>
      <w:bookmarkStart w:id="518" w:name="_Toc322522655"/>
      <w:bookmarkStart w:id="519" w:name="_Toc327358404"/>
      <w:bookmarkStart w:id="520" w:name="_Toc194377034"/>
      <w:bookmarkStart w:id="521" w:name="_Toc194467992"/>
      <w:bookmarkStart w:id="522" w:name="_Toc194469187"/>
      <w:bookmarkStart w:id="523" w:name="_Toc194469317"/>
      <w:bookmarkStart w:id="524" w:name="_Toc194469775"/>
      <w:bookmarkStart w:id="525" w:name="_Toc194469855"/>
      <w:bookmarkStart w:id="526" w:name="_Toc194477562"/>
      <w:bookmarkStart w:id="527" w:name="_Toc194477653"/>
      <w:bookmarkStart w:id="528" w:name="_Toc195078769"/>
      <w:bookmarkStart w:id="529" w:name="_Toc195078901"/>
      <w:bookmarkStart w:id="530" w:name="_Toc195082119"/>
      <w:bookmarkStart w:id="531" w:name="_Toc198628844"/>
      <w:bookmarkStart w:id="532" w:name="_Toc225753227"/>
      <w:bookmarkStart w:id="533" w:name="_Toc225908699"/>
      <w:bookmarkStart w:id="534" w:name="_Toc225908818"/>
      <w:bookmarkStart w:id="535" w:name="_Toc225909030"/>
      <w:bookmarkStart w:id="536" w:name="_Toc225932725"/>
      <w:bookmarkStart w:id="537" w:name="_Toc226266831"/>
      <w:bookmarkStart w:id="538" w:name="_Toc257192833"/>
      <w:bookmarkStart w:id="539" w:name="_Toc257793853"/>
      <w:bookmarkStart w:id="540" w:name="_Toc257801560"/>
      <w:bookmarkStart w:id="541" w:name="_Toc291854974"/>
      <w:bookmarkStart w:id="542" w:name="_Toc319061337"/>
      <w:bookmarkStart w:id="543" w:name="_Toc322522656"/>
      <w:bookmarkStart w:id="544" w:name="_Toc327358405"/>
      <w:bookmarkStart w:id="545" w:name="_Toc495916311"/>
      <w:r w:rsidRPr="00BF6AB6">
        <w:rPr>
          <w:color w:val="000000"/>
          <w:sz w:val="28"/>
        </w:rPr>
        <w:t>Rotavirus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BF6AB6">
        <w:rPr>
          <w:color w:val="000000"/>
          <w:sz w:val="28"/>
        </w:rPr>
        <w:t xml:space="preserve"> infection</w:t>
      </w:r>
      <w:bookmarkEnd w:id="516"/>
      <w:bookmarkEnd w:id="517"/>
      <w:bookmarkEnd w:id="518"/>
      <w:bookmarkEnd w:id="519"/>
      <w:bookmarkEnd w:id="545"/>
    </w:p>
    <w:p w:rsidR="00AF7EB6" w:rsidRPr="00CC71AE" w:rsidRDefault="00AF7EB6" w:rsidP="00AF7EB6">
      <w:pPr>
        <w:pStyle w:val="Caption"/>
        <w:spacing w:line="360" w:lineRule="auto"/>
        <w:ind w:left="0" w:firstLine="0"/>
        <w:rPr>
          <w:rFonts w:cs="Arial"/>
          <w:b w:val="0"/>
          <w:sz w:val="24"/>
          <w:szCs w:val="24"/>
        </w:rPr>
      </w:pPr>
      <w:r w:rsidRPr="00BF6AB6">
        <w:rPr>
          <w:rFonts w:cs="Arial"/>
          <w:b w:val="0"/>
          <w:sz w:val="24"/>
          <w:szCs w:val="24"/>
        </w:rPr>
        <w:t xml:space="preserve">There were 180 cases of rotavirus infection in WA in 2016 (6.8 per 100 000 population), making rotavirus the fourth most commonly notified enteric infection. The notification rate in 2016 was 58% lower than the previous four year average of 16.1 cases per 100 000 population (Appendix 1). Historically, rotavirus notifications typically peak in the winter months (Figure </w:t>
      </w:r>
      <w:r w:rsidR="000C2B3E">
        <w:rPr>
          <w:rFonts w:cs="Arial"/>
          <w:b w:val="0"/>
          <w:sz w:val="24"/>
          <w:szCs w:val="24"/>
        </w:rPr>
        <w:t>12</w:t>
      </w:r>
      <w:r w:rsidRPr="00BF6AB6">
        <w:rPr>
          <w:rFonts w:cs="Arial"/>
          <w:b w:val="0"/>
          <w:sz w:val="24"/>
          <w:szCs w:val="24"/>
        </w:rPr>
        <w:t>) but in 2016 rotavirus notifications peaked in March.</w:t>
      </w:r>
      <w:r w:rsidRPr="00CC71AE">
        <w:rPr>
          <w:rFonts w:cs="Arial"/>
          <w:b w:val="0"/>
          <w:sz w:val="24"/>
          <w:szCs w:val="24"/>
        </w:rPr>
        <w:t xml:space="preserve"> </w:t>
      </w:r>
    </w:p>
    <w:p w:rsidR="00AF7EB6" w:rsidRPr="00CC71AE" w:rsidRDefault="00AF7EB6" w:rsidP="00AF7EB6">
      <w:pPr>
        <w:pStyle w:val="Caption"/>
        <w:spacing w:after="0" w:line="360" w:lineRule="auto"/>
        <w:ind w:left="0" w:firstLine="0"/>
        <w:rPr>
          <w:rFonts w:cs="Arial"/>
          <w:b w:val="0"/>
        </w:rPr>
      </w:pPr>
      <w:r w:rsidRPr="00CC71AE">
        <w:rPr>
          <w:rFonts w:cs="Arial"/>
          <w:b w:val="0"/>
          <w:sz w:val="24"/>
          <w:szCs w:val="24"/>
        </w:rPr>
        <w:lastRenderedPageBreak/>
        <w:t xml:space="preserve"> </w:t>
      </w:r>
      <w:r w:rsidRPr="00CC71AE">
        <w:rPr>
          <w:rFonts w:cs="Arial"/>
          <w:szCs w:val="24"/>
        </w:rPr>
        <w:t xml:space="preserve"> </w:t>
      </w:r>
      <w:bookmarkStart w:id="546" w:name="_Ref257381291"/>
      <w:bookmarkStart w:id="547" w:name="_Toc194468025"/>
      <w:bookmarkStart w:id="548" w:name="_Toc194468150"/>
      <w:bookmarkStart w:id="549" w:name="_Toc195082191"/>
      <w:bookmarkStart w:id="550" w:name="_Toc198628880"/>
      <w:bookmarkStart w:id="551" w:name="_Toc225753579"/>
      <w:bookmarkStart w:id="552" w:name="_Toc225753678"/>
      <w:bookmarkStart w:id="553" w:name="_Toc225908748"/>
      <w:bookmarkStart w:id="554" w:name="_Toc225932604"/>
      <w:bookmarkStart w:id="555" w:name="_Toc226267850"/>
      <w:bookmarkStart w:id="556" w:name="_Toc226271683"/>
      <w:bookmarkStart w:id="557" w:name="_Toc226271783"/>
      <w:bookmarkStart w:id="558" w:name="_Toc257192870"/>
      <w:bookmarkStart w:id="559" w:name="_Toc257794054"/>
      <w:bookmarkStart w:id="560" w:name="_Toc257801619"/>
      <w:r w:rsidR="00484BDD">
        <w:rPr>
          <w:rFonts w:cs="Arial"/>
          <w:noProof/>
          <w:szCs w:val="24"/>
          <w:lang w:eastAsia="en-AU"/>
        </w:rPr>
        <w:drawing>
          <wp:inline distT="0" distB="0" distL="0" distR="0" wp14:anchorId="1C8FD330" wp14:editId="54A5950E">
            <wp:extent cx="5770958" cy="2859741"/>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776" cy="2860642"/>
                    </a:xfrm>
                    <a:prstGeom prst="rect">
                      <a:avLst/>
                    </a:prstGeom>
                    <a:noFill/>
                  </pic:spPr>
                </pic:pic>
              </a:graphicData>
            </a:graphic>
          </wp:inline>
        </w:drawing>
      </w:r>
    </w:p>
    <w:p w:rsidR="0073491D" w:rsidRPr="0073491D" w:rsidRDefault="0073491D" w:rsidP="0073491D">
      <w:pPr>
        <w:pStyle w:val="Caption"/>
        <w:spacing w:line="240" w:lineRule="auto"/>
        <w:ind w:left="0" w:firstLine="0"/>
        <w:rPr>
          <w:sz w:val="22"/>
          <w:szCs w:val="22"/>
        </w:rPr>
      </w:pPr>
      <w:bookmarkStart w:id="561" w:name="_Ref351729045"/>
      <w:bookmarkStart w:id="562" w:name="_Toc291846687"/>
      <w:bookmarkStart w:id="563" w:name="_Toc322524518"/>
      <w:bookmarkStart w:id="564" w:name="_Toc322528226"/>
      <w:bookmarkStart w:id="565" w:name="_Toc495916662"/>
      <w:bookmarkEnd w:id="546"/>
      <w:r w:rsidRPr="0073491D">
        <w:rPr>
          <w:sz w:val="22"/>
          <w:szCs w:val="22"/>
        </w:rPr>
        <w:t xml:space="preserve">Figure </w:t>
      </w:r>
      <w:r w:rsidRPr="0073491D">
        <w:rPr>
          <w:sz w:val="22"/>
          <w:szCs w:val="22"/>
        </w:rPr>
        <w:fldChar w:fldCharType="begin"/>
      </w:r>
      <w:r w:rsidRPr="0073491D">
        <w:rPr>
          <w:sz w:val="22"/>
          <w:szCs w:val="22"/>
        </w:rPr>
        <w:instrText xml:space="preserve"> SEQ Figure \* ARABIC </w:instrText>
      </w:r>
      <w:r w:rsidRPr="0073491D">
        <w:rPr>
          <w:sz w:val="22"/>
          <w:szCs w:val="22"/>
        </w:rPr>
        <w:fldChar w:fldCharType="separate"/>
      </w:r>
      <w:r w:rsidR="005B0519">
        <w:rPr>
          <w:noProof/>
          <w:sz w:val="22"/>
          <w:szCs w:val="22"/>
        </w:rPr>
        <w:t>12</w:t>
      </w:r>
      <w:r w:rsidRPr="0073491D">
        <w:rPr>
          <w:sz w:val="22"/>
          <w:szCs w:val="22"/>
        </w:rPr>
        <w:fldChar w:fldCharType="end"/>
      </w:r>
      <w:r w:rsidRPr="0073491D">
        <w:rPr>
          <w:sz w:val="22"/>
          <w:szCs w:val="22"/>
        </w:rPr>
        <w:t xml:space="preserve"> Number of cases of rotavirus infection by year and month of onset, WA, 2011 to 2016</w:t>
      </w:r>
      <w:bookmarkEnd w:id="565"/>
    </w:p>
    <w:p w:rsidR="00AF7EB6" w:rsidRPr="00BF6AB6" w:rsidRDefault="00AF7EB6" w:rsidP="00AF7EB6">
      <w:pPr>
        <w:pStyle w:val="BodyText"/>
        <w:spacing w:line="360" w:lineRule="auto"/>
        <w:ind w:right="44"/>
        <w:rPr>
          <w:rFonts w:ascii="Arial" w:hAnsi="Arial" w:cs="Arial"/>
          <w:szCs w:val="24"/>
          <w:lang w:eastAsia="en-US"/>
        </w:rPr>
      </w:pPr>
      <w:bookmarkStart w:id="566" w:name="_Ref257381272"/>
      <w:bookmarkStart w:id="567" w:name="_Toc226267851"/>
      <w:bookmarkStart w:id="568" w:name="_Toc194468026"/>
      <w:bookmarkStart w:id="569" w:name="_Toc194468151"/>
      <w:bookmarkStart w:id="570" w:name="_Toc195082192"/>
      <w:bookmarkStart w:id="571" w:name="_Toc198628881"/>
      <w:bookmarkStart w:id="572" w:name="_Toc225753580"/>
      <w:bookmarkStart w:id="573" w:name="_Toc225753679"/>
      <w:bookmarkStart w:id="574" w:name="_Toc225908749"/>
      <w:bookmarkStart w:id="575" w:name="_Toc225932605"/>
      <w:bookmarkStart w:id="576" w:name="_Toc226271684"/>
      <w:bookmarkStart w:id="577" w:name="_Toc226271784"/>
      <w:bookmarkStart w:id="578" w:name="_Toc253739135"/>
      <w:bookmarkStart w:id="579" w:name="_Toc257192871"/>
      <w:bookmarkStart w:id="580" w:name="_Toc257794055"/>
      <w:bookmarkStart w:id="581" w:name="_Toc257801620"/>
      <w:bookmarkStart w:id="582" w:name="_Toc291846688"/>
      <w:bookmarkStart w:id="583" w:name="_Toc322524519"/>
      <w:bookmarkStart w:id="584" w:name="_Toc322528227"/>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BF6AB6">
        <w:rPr>
          <w:rFonts w:ascii="Arial" w:hAnsi="Arial" w:cs="Arial"/>
          <w:szCs w:val="24"/>
          <w:lang w:eastAsia="en-US"/>
        </w:rPr>
        <w:t>As in previous years, the age group with the highest rotavirus notification rate in 2016 was the &lt;1- 4 years group (67 cases per 100 000 population), the age cohort for which vaccination was available, followed by the oldest age group, the 80+ years group (7 cases per 100 000 population) (Figure 1</w:t>
      </w:r>
      <w:r w:rsidR="000C2B3E">
        <w:rPr>
          <w:rFonts w:ascii="Arial" w:hAnsi="Arial" w:cs="Arial"/>
          <w:szCs w:val="24"/>
          <w:lang w:eastAsia="en-US"/>
        </w:rPr>
        <w:t>3</w:t>
      </w:r>
      <w:r w:rsidRPr="00BF6AB6">
        <w:rPr>
          <w:rFonts w:ascii="Arial" w:hAnsi="Arial" w:cs="Arial"/>
          <w:szCs w:val="24"/>
          <w:lang w:eastAsia="en-US"/>
        </w:rPr>
        <w:t>). The overall notification rate was similar for females and males (5.8 and 7.7 per 100 000 population, respectively).</w:t>
      </w:r>
    </w:p>
    <w:p w:rsidR="00AF7EB6" w:rsidRPr="00BF6AB6" w:rsidRDefault="00484BDD" w:rsidP="00AF7EB6">
      <w:pPr>
        <w:pStyle w:val="Caption"/>
        <w:spacing w:after="0" w:line="240" w:lineRule="auto"/>
        <w:ind w:right="45"/>
        <w:rPr>
          <w:rFonts w:cs="Arial"/>
          <w:sz w:val="24"/>
          <w:szCs w:val="24"/>
        </w:rPr>
      </w:pPr>
      <w:r>
        <w:rPr>
          <w:rFonts w:cs="Arial"/>
          <w:noProof/>
          <w:sz w:val="24"/>
          <w:szCs w:val="24"/>
          <w:lang w:eastAsia="en-AU"/>
        </w:rPr>
        <w:drawing>
          <wp:inline distT="0" distB="0" distL="0" distR="0" wp14:anchorId="6F5411E6" wp14:editId="073FA044">
            <wp:extent cx="6020200" cy="312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4718" cy="3127145"/>
                    </a:xfrm>
                    <a:prstGeom prst="rect">
                      <a:avLst/>
                    </a:prstGeom>
                    <a:noFill/>
                  </pic:spPr>
                </pic:pic>
              </a:graphicData>
            </a:graphic>
          </wp:inline>
        </w:drawing>
      </w:r>
    </w:p>
    <w:p w:rsidR="00AF7EB6" w:rsidRPr="00BF6AB6" w:rsidRDefault="00AF7EB6" w:rsidP="00AF7EB6">
      <w:pPr>
        <w:pStyle w:val="Caption"/>
        <w:spacing w:after="240" w:line="360" w:lineRule="auto"/>
        <w:ind w:right="45"/>
        <w:rPr>
          <w:rStyle w:val="FooterChar"/>
        </w:rPr>
      </w:pPr>
      <w:bookmarkStart w:id="585" w:name="_Toc495916663"/>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13</w:t>
      </w:r>
      <w:r w:rsidRPr="00BF6AB6">
        <w:rPr>
          <w:rFonts w:cs="Arial"/>
          <w:sz w:val="24"/>
          <w:szCs w:val="24"/>
        </w:rPr>
        <w:fldChar w:fldCharType="end"/>
      </w:r>
      <w:bookmarkEnd w:id="566"/>
      <w:r w:rsidRPr="00BF6AB6">
        <w:rPr>
          <w:rFonts w:cs="Arial"/>
          <w:sz w:val="24"/>
          <w:szCs w:val="24"/>
        </w:rPr>
        <w:t>.</w:t>
      </w:r>
      <w:proofErr w:type="gramEnd"/>
      <w:r w:rsidRPr="00BF6AB6">
        <w:rPr>
          <w:rFonts w:cs="Arial"/>
          <w:sz w:val="24"/>
          <w:szCs w:val="24"/>
        </w:rPr>
        <w:t xml:space="preserve"> </w:t>
      </w:r>
      <w:r w:rsidRPr="00BF6AB6">
        <w:rPr>
          <w:rFonts w:cs="Arial"/>
          <w:bCs/>
          <w:sz w:val="24"/>
          <w:szCs w:val="24"/>
        </w:rPr>
        <w:t>Age-specific notification rates for rotavirus by sex, WA, 2016</w:t>
      </w:r>
      <w:bookmarkEnd w:id="585"/>
      <w:r w:rsidRPr="00BF6AB6">
        <w:rPr>
          <w:rStyle w:val="FooterChar"/>
          <w:bCs/>
        </w:rPr>
        <w:t xml:space="preserve"> </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AF7EB6" w:rsidRPr="00BF6AB6" w:rsidRDefault="00AF7EB6" w:rsidP="00AF7EB6">
      <w:pPr>
        <w:pStyle w:val="BodyText"/>
        <w:spacing w:before="120" w:line="360" w:lineRule="auto"/>
        <w:ind w:right="44"/>
        <w:rPr>
          <w:rFonts w:ascii="Arial" w:hAnsi="Arial" w:cs="Arial"/>
          <w:szCs w:val="24"/>
        </w:rPr>
      </w:pPr>
      <w:r w:rsidRPr="00BF6AB6">
        <w:rPr>
          <w:rFonts w:ascii="Arial" w:hAnsi="Arial" w:cs="Arial"/>
          <w:szCs w:val="24"/>
          <w:lang w:eastAsia="en-US"/>
        </w:rPr>
        <w:t>The regions with the highest rotavirus notification rates in 2016 were the GOLD, METRO and MIDW regions (12, 7 and 7 cases per 100 000 population, respectively) (</w:t>
      </w:r>
      <w:r w:rsidRPr="00BF6AB6">
        <w:fldChar w:fldCharType="begin"/>
      </w:r>
      <w:r w:rsidRPr="00BF6AB6">
        <w:instrText xml:space="preserve"> REF _Ref257381247 \h  \* MERGEFORMAT </w:instrText>
      </w:r>
      <w:r w:rsidRPr="00BF6AB6">
        <w:fldChar w:fldCharType="separate"/>
      </w:r>
      <w:r w:rsidR="005B0519" w:rsidRPr="005B0519">
        <w:rPr>
          <w:rFonts w:ascii="Arial" w:hAnsi="Arial" w:cs="Arial"/>
          <w:szCs w:val="24"/>
        </w:rPr>
        <w:t xml:space="preserve">Figure </w:t>
      </w:r>
      <w:r w:rsidR="005B0519" w:rsidRPr="005B0519">
        <w:rPr>
          <w:rFonts w:ascii="Arial" w:hAnsi="Arial" w:cs="Arial"/>
          <w:noProof/>
          <w:szCs w:val="24"/>
        </w:rPr>
        <w:t>14</w:t>
      </w:r>
      <w:r w:rsidRPr="00BF6AB6">
        <w:fldChar w:fldCharType="end"/>
      </w:r>
      <w:r w:rsidRPr="00BF6AB6">
        <w:rPr>
          <w:rFonts w:ascii="Arial" w:hAnsi="Arial" w:cs="Arial"/>
          <w:szCs w:val="24"/>
          <w:lang w:eastAsia="en-US"/>
        </w:rPr>
        <w:t xml:space="preserve">). </w:t>
      </w:r>
      <w:r w:rsidRPr="00BF6AB6">
        <w:rPr>
          <w:rFonts w:ascii="Arial" w:hAnsi="Arial" w:cs="Arial"/>
          <w:szCs w:val="24"/>
          <w:lang w:eastAsia="en-US"/>
        </w:rPr>
        <w:lastRenderedPageBreak/>
        <w:t>Overall</w:t>
      </w:r>
      <w:r w:rsidR="00557D5D">
        <w:rPr>
          <w:rFonts w:ascii="Arial" w:hAnsi="Arial" w:cs="Arial"/>
          <w:szCs w:val="24"/>
          <w:lang w:eastAsia="en-US"/>
        </w:rPr>
        <w:t>,</w:t>
      </w:r>
      <w:r w:rsidRPr="00BF6AB6">
        <w:rPr>
          <w:rFonts w:ascii="Arial" w:hAnsi="Arial" w:cs="Arial"/>
          <w:szCs w:val="24"/>
          <w:lang w:eastAsia="en-US"/>
        </w:rPr>
        <w:t xml:space="preserve"> notification rates were 2.7 times higher for Aboriginal than for non-Aboriginal people (16 and 6 per 100 000 population, respectively). </w:t>
      </w:r>
      <w:r w:rsidRPr="00BF6AB6">
        <w:rPr>
          <w:rFonts w:ascii="Arial" w:hAnsi="Arial" w:cs="Arial"/>
          <w:szCs w:val="24"/>
        </w:rPr>
        <w:t xml:space="preserve">Of those rotavirus cases with known place of acquisition, most (91%) people acquired their illness in WA with 9% of people acquiring their illness overseas. There were </w:t>
      </w:r>
      <w:r w:rsidR="00730E35" w:rsidRPr="00BF6AB6">
        <w:rPr>
          <w:rFonts w:ascii="Arial" w:hAnsi="Arial" w:cs="Arial"/>
          <w:szCs w:val="24"/>
        </w:rPr>
        <w:t>two</w:t>
      </w:r>
      <w:r w:rsidRPr="00BF6AB6">
        <w:rPr>
          <w:rFonts w:ascii="Arial" w:hAnsi="Arial" w:cs="Arial"/>
          <w:szCs w:val="24"/>
        </w:rPr>
        <w:t xml:space="preserve"> person-to-person outbreaks due to rotavirus </w:t>
      </w:r>
      <w:r w:rsidR="00730E35" w:rsidRPr="00BF6AB6">
        <w:rPr>
          <w:rFonts w:ascii="Arial" w:hAnsi="Arial" w:cs="Arial"/>
          <w:szCs w:val="24"/>
        </w:rPr>
        <w:t xml:space="preserve">both in </w:t>
      </w:r>
      <w:r w:rsidRPr="00BF6AB6">
        <w:rPr>
          <w:rFonts w:ascii="Arial" w:hAnsi="Arial" w:cs="Arial"/>
          <w:szCs w:val="24"/>
        </w:rPr>
        <w:t>residential care facilities</w:t>
      </w:r>
      <w:r w:rsidR="00730E35" w:rsidRPr="00BF6AB6">
        <w:rPr>
          <w:rFonts w:ascii="Arial" w:hAnsi="Arial" w:cs="Arial"/>
          <w:szCs w:val="24"/>
        </w:rPr>
        <w:t xml:space="preserve"> </w:t>
      </w:r>
      <w:r w:rsidRPr="00BF6AB6">
        <w:rPr>
          <w:rFonts w:ascii="Arial" w:hAnsi="Arial" w:cs="Arial"/>
          <w:szCs w:val="24"/>
        </w:rPr>
        <w:t xml:space="preserve">(see Table 3). </w:t>
      </w:r>
    </w:p>
    <w:p w:rsidR="00AF7EB6" w:rsidRPr="00BF6AB6" w:rsidRDefault="00484BDD" w:rsidP="00AF7EB6">
      <w:pPr>
        <w:pStyle w:val="BodyText"/>
        <w:ind w:right="45"/>
        <w:rPr>
          <w:rFonts w:ascii="Arial" w:hAnsi="Arial" w:cs="Arial"/>
          <w:szCs w:val="24"/>
          <w:lang w:eastAsia="en-US"/>
        </w:rPr>
      </w:pPr>
      <w:r>
        <w:rPr>
          <w:rFonts w:ascii="Arial" w:hAnsi="Arial" w:cs="Arial"/>
          <w:noProof/>
          <w:szCs w:val="24"/>
        </w:rPr>
        <w:drawing>
          <wp:inline distT="0" distB="0" distL="0" distR="0" wp14:anchorId="2EF3FFFC" wp14:editId="61B031A0">
            <wp:extent cx="5947200" cy="300258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551" cy="3003770"/>
                    </a:xfrm>
                    <a:prstGeom prst="rect">
                      <a:avLst/>
                    </a:prstGeom>
                    <a:noFill/>
                  </pic:spPr>
                </pic:pic>
              </a:graphicData>
            </a:graphic>
          </wp:inline>
        </w:drawing>
      </w:r>
    </w:p>
    <w:p w:rsidR="00AF7EB6" w:rsidRPr="00BF6AB6" w:rsidRDefault="00AF7EB6" w:rsidP="00AF7EB6">
      <w:pPr>
        <w:pStyle w:val="Caption"/>
        <w:spacing w:line="240" w:lineRule="auto"/>
        <w:ind w:left="0" w:right="44" w:firstLine="0"/>
        <w:rPr>
          <w:sz w:val="24"/>
          <w:szCs w:val="24"/>
        </w:rPr>
      </w:pPr>
      <w:bookmarkStart w:id="586" w:name="_Ref257381247"/>
      <w:bookmarkStart w:id="587" w:name="_Toc257192872"/>
      <w:bookmarkStart w:id="588" w:name="_Toc257794056"/>
      <w:bookmarkStart w:id="589" w:name="_Toc257801621"/>
      <w:bookmarkStart w:id="590" w:name="_Toc291846689"/>
      <w:bookmarkStart w:id="591" w:name="_Toc322524520"/>
      <w:bookmarkStart w:id="592" w:name="_Toc322528228"/>
      <w:bookmarkStart w:id="593" w:name="_Toc226267852"/>
      <w:bookmarkStart w:id="594" w:name="_Toc226271685"/>
      <w:bookmarkStart w:id="595" w:name="_Toc226271785"/>
      <w:bookmarkStart w:id="596" w:name="_Toc194468027"/>
      <w:bookmarkStart w:id="597" w:name="_Toc194468152"/>
      <w:bookmarkStart w:id="598" w:name="_Toc195082193"/>
      <w:bookmarkStart w:id="599" w:name="_Toc198628882"/>
      <w:bookmarkStart w:id="600" w:name="_Ref192657308"/>
      <w:bookmarkStart w:id="601" w:name="_Toc225753581"/>
      <w:bookmarkStart w:id="602" w:name="_Toc225753680"/>
      <w:bookmarkStart w:id="603" w:name="_Toc225908750"/>
      <w:bookmarkStart w:id="604" w:name="_Toc225932606"/>
      <w:bookmarkStart w:id="605" w:name="_Ref227553304"/>
      <w:bookmarkStart w:id="606" w:name="_Ref253660775"/>
      <w:bookmarkStart w:id="607" w:name="_Toc495916664"/>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14</w:t>
      </w:r>
      <w:r w:rsidRPr="00BF6AB6">
        <w:rPr>
          <w:sz w:val="24"/>
          <w:szCs w:val="24"/>
        </w:rPr>
        <w:fldChar w:fldCharType="end"/>
      </w:r>
      <w:bookmarkEnd w:id="586"/>
      <w:r w:rsidRPr="00BF6AB6">
        <w:rPr>
          <w:sz w:val="24"/>
          <w:szCs w:val="24"/>
        </w:rPr>
        <w:t>.</w:t>
      </w:r>
      <w:proofErr w:type="gramEnd"/>
      <w:r w:rsidRPr="00BF6AB6">
        <w:rPr>
          <w:sz w:val="24"/>
          <w:szCs w:val="24"/>
        </w:rPr>
        <w:t xml:space="preserve"> Rotavirus notification rates by region and Aboriginality, WA, </w:t>
      </w:r>
      <w:bookmarkEnd w:id="587"/>
      <w:bookmarkEnd w:id="588"/>
      <w:bookmarkEnd w:id="589"/>
      <w:bookmarkEnd w:id="590"/>
      <w:bookmarkEnd w:id="591"/>
      <w:bookmarkEnd w:id="592"/>
      <w:r w:rsidRPr="00BF6AB6">
        <w:rPr>
          <w:sz w:val="24"/>
          <w:szCs w:val="24"/>
        </w:rPr>
        <w:t>201</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Pr="00BF6AB6">
        <w:rPr>
          <w:sz w:val="24"/>
          <w:szCs w:val="24"/>
        </w:rPr>
        <w:t>6</w:t>
      </w:r>
      <w:bookmarkEnd w:id="607"/>
    </w:p>
    <w:p w:rsidR="00D91B79" w:rsidRPr="00BF6AB6" w:rsidRDefault="00D91B79" w:rsidP="00D91B79">
      <w:pPr>
        <w:pStyle w:val="Heading1"/>
        <w:keepLines w:val="0"/>
        <w:numPr>
          <w:ilvl w:val="1"/>
          <w:numId w:val="21"/>
        </w:numPr>
        <w:tabs>
          <w:tab w:val="clear" w:pos="792"/>
        </w:tabs>
        <w:spacing w:before="240" w:after="0" w:line="360" w:lineRule="auto"/>
        <w:ind w:left="425" w:hanging="431"/>
        <w:rPr>
          <w:color w:val="000000"/>
          <w:sz w:val="28"/>
        </w:rPr>
      </w:pPr>
      <w:bookmarkStart w:id="608" w:name="_Toc495916312"/>
      <w:r w:rsidRPr="00BF6AB6">
        <w:rPr>
          <w:color w:val="000000"/>
          <w:sz w:val="28"/>
        </w:rPr>
        <w:t>Shigell</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BF6AB6">
        <w:rPr>
          <w:color w:val="000000"/>
          <w:sz w:val="28"/>
        </w:rPr>
        <w:t>osis infection</w:t>
      </w:r>
      <w:bookmarkEnd w:id="541"/>
      <w:bookmarkEnd w:id="542"/>
      <w:bookmarkEnd w:id="543"/>
      <w:bookmarkEnd w:id="544"/>
      <w:bookmarkEnd w:id="608"/>
    </w:p>
    <w:p w:rsidR="00D91B79" w:rsidRPr="00BF6AB6" w:rsidRDefault="00D91B79" w:rsidP="00D91B79">
      <w:pPr>
        <w:pStyle w:val="BodyText"/>
        <w:spacing w:before="0" w:after="120" w:line="360" w:lineRule="auto"/>
        <w:ind w:right="45"/>
        <w:rPr>
          <w:rFonts w:ascii="Arial" w:hAnsi="Arial" w:cs="Arial"/>
          <w:szCs w:val="24"/>
        </w:rPr>
      </w:pPr>
      <w:r w:rsidRPr="00BF6AB6">
        <w:rPr>
          <w:rFonts w:ascii="Arial" w:hAnsi="Arial" w:cs="Arial"/>
          <w:szCs w:val="24"/>
        </w:rPr>
        <w:t xml:space="preserve">There were 93 </w:t>
      </w:r>
      <w:r w:rsidR="00EA664C">
        <w:rPr>
          <w:rFonts w:ascii="Arial" w:hAnsi="Arial" w:cs="Arial"/>
          <w:szCs w:val="24"/>
        </w:rPr>
        <w:t>cases of culture positive shigellosis notified</w:t>
      </w:r>
      <w:r w:rsidRPr="00BF6AB6">
        <w:rPr>
          <w:rFonts w:ascii="Arial" w:hAnsi="Arial" w:cs="Arial"/>
          <w:szCs w:val="24"/>
        </w:rPr>
        <w:t xml:space="preserve"> in 2016, with a notification rate of 3.5 per 100 000 population, </w:t>
      </w:r>
      <w:r w:rsidR="005273B0">
        <w:rPr>
          <w:rFonts w:ascii="Arial" w:hAnsi="Arial" w:cs="Arial"/>
          <w:szCs w:val="24"/>
        </w:rPr>
        <w:t>17</w:t>
      </w:r>
      <w:r w:rsidRPr="00BF6AB6">
        <w:rPr>
          <w:rFonts w:ascii="Arial" w:hAnsi="Arial" w:cs="Arial"/>
          <w:szCs w:val="24"/>
        </w:rPr>
        <w:t>% higher than the previous five year average (Appendix 1). The number of notifications was highest in February, July and December of 2016 (</w:t>
      </w:r>
      <w:r w:rsidRPr="00BF6AB6">
        <w:fldChar w:fldCharType="begin"/>
      </w:r>
      <w:r w:rsidRPr="00BF6AB6">
        <w:instrText xml:space="preserve"> REF _Ref257381077 \h  \* MERGEFORMAT </w:instrText>
      </w:r>
      <w:r w:rsidRPr="00BF6AB6">
        <w:fldChar w:fldCharType="separate"/>
      </w:r>
      <w:r w:rsidR="005B0519" w:rsidRPr="005B0519">
        <w:rPr>
          <w:rFonts w:ascii="Arial" w:hAnsi="Arial" w:cs="Arial"/>
          <w:szCs w:val="24"/>
        </w:rPr>
        <w:t xml:space="preserve">Figure </w:t>
      </w:r>
      <w:r w:rsidR="005B0519" w:rsidRPr="005B0519">
        <w:rPr>
          <w:rFonts w:ascii="Arial" w:hAnsi="Arial" w:cs="Arial"/>
          <w:noProof/>
          <w:szCs w:val="24"/>
        </w:rPr>
        <w:t>15</w:t>
      </w:r>
      <w:r w:rsidRPr="00BF6AB6">
        <w:fldChar w:fldCharType="end"/>
      </w:r>
      <w:r w:rsidRPr="00BF6AB6">
        <w:rPr>
          <w:rFonts w:ascii="Arial" w:hAnsi="Arial" w:cs="Arial"/>
          <w:szCs w:val="24"/>
        </w:rPr>
        <w:t>).</w:t>
      </w:r>
    </w:p>
    <w:p w:rsidR="00D91B79" w:rsidRPr="00BF6AB6" w:rsidRDefault="00484BDD" w:rsidP="00D91B79">
      <w:pPr>
        <w:pStyle w:val="BodyText"/>
        <w:spacing w:before="120" w:line="360" w:lineRule="auto"/>
        <w:ind w:right="44"/>
        <w:rPr>
          <w:rFonts w:ascii="Arial" w:hAnsi="Arial" w:cs="Arial"/>
          <w:sz w:val="22"/>
        </w:rPr>
      </w:pPr>
      <w:r>
        <w:rPr>
          <w:rFonts w:ascii="Arial" w:hAnsi="Arial" w:cs="Arial"/>
          <w:noProof/>
          <w:sz w:val="22"/>
        </w:rPr>
        <w:lastRenderedPageBreak/>
        <w:drawing>
          <wp:inline distT="0" distB="0" distL="0" distR="0" wp14:anchorId="3F6CA11D" wp14:editId="456DB525">
            <wp:extent cx="5997600" cy="293632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2628" cy="2938787"/>
                    </a:xfrm>
                    <a:prstGeom prst="rect">
                      <a:avLst/>
                    </a:prstGeom>
                    <a:noFill/>
                  </pic:spPr>
                </pic:pic>
              </a:graphicData>
            </a:graphic>
          </wp:inline>
        </w:drawing>
      </w:r>
    </w:p>
    <w:p w:rsidR="00D91B79" w:rsidRPr="00BF6AB6" w:rsidRDefault="00D91B79" w:rsidP="00D91B79">
      <w:pPr>
        <w:pStyle w:val="Caption"/>
        <w:spacing w:before="0" w:after="0" w:line="240" w:lineRule="auto"/>
        <w:ind w:left="0" w:right="45" w:firstLine="0"/>
        <w:rPr>
          <w:rFonts w:cs="Arial"/>
          <w:bCs/>
          <w:sz w:val="24"/>
          <w:szCs w:val="24"/>
        </w:rPr>
      </w:pPr>
      <w:bookmarkStart w:id="609" w:name="_Ref257381077"/>
      <w:bookmarkStart w:id="610" w:name="_Toc198628886"/>
      <w:bookmarkStart w:id="611" w:name="_Toc225753585"/>
      <w:bookmarkStart w:id="612" w:name="_Toc225753684"/>
      <w:bookmarkStart w:id="613" w:name="_Toc225908754"/>
      <w:bookmarkStart w:id="614" w:name="_Toc225932610"/>
      <w:bookmarkStart w:id="615" w:name="_Toc226267856"/>
      <w:bookmarkStart w:id="616" w:name="_Toc226271689"/>
      <w:bookmarkStart w:id="617" w:name="_Toc226271789"/>
      <w:bookmarkStart w:id="618" w:name="_Toc257192876"/>
      <w:bookmarkStart w:id="619" w:name="_Toc257794060"/>
      <w:bookmarkStart w:id="620" w:name="_Toc257801625"/>
      <w:bookmarkStart w:id="621" w:name="_Toc168457462"/>
      <w:bookmarkStart w:id="622" w:name="_Toc194468031"/>
      <w:bookmarkStart w:id="623" w:name="_Toc194468156"/>
      <w:bookmarkStart w:id="624" w:name="_Toc195082197"/>
      <w:bookmarkStart w:id="625" w:name="_Toc291846695"/>
      <w:bookmarkStart w:id="626" w:name="_Toc322524522"/>
      <w:bookmarkStart w:id="627" w:name="_Toc322528230"/>
      <w:bookmarkStart w:id="628" w:name="_Ref73718764"/>
      <w:bookmarkStart w:id="629" w:name="_Ref127161127"/>
      <w:bookmarkStart w:id="630" w:name="_Toc495916665"/>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15</w:t>
      </w:r>
      <w:r w:rsidRPr="00BF6AB6">
        <w:rPr>
          <w:rFonts w:cs="Arial"/>
          <w:sz w:val="24"/>
          <w:szCs w:val="24"/>
        </w:rPr>
        <w:fldChar w:fldCharType="end"/>
      </w:r>
      <w:bookmarkEnd w:id="609"/>
      <w:r w:rsidRPr="00BF6AB6">
        <w:rPr>
          <w:rFonts w:cs="Arial"/>
          <w:sz w:val="24"/>
          <w:szCs w:val="24"/>
        </w:rPr>
        <w:t>.</w:t>
      </w:r>
      <w:proofErr w:type="gramEnd"/>
      <w:r w:rsidRPr="00BF6AB6">
        <w:rPr>
          <w:rFonts w:cs="Arial"/>
          <w:sz w:val="24"/>
          <w:szCs w:val="24"/>
        </w:rPr>
        <w:t xml:space="preserve"> Number of cases of shigellosis by year and month of onset, WA,</w:t>
      </w:r>
      <w:bookmarkEnd w:id="610"/>
      <w:bookmarkEnd w:id="611"/>
      <w:bookmarkEnd w:id="612"/>
      <w:bookmarkEnd w:id="613"/>
      <w:bookmarkEnd w:id="614"/>
      <w:bookmarkEnd w:id="615"/>
      <w:bookmarkEnd w:id="616"/>
      <w:bookmarkEnd w:id="617"/>
      <w:bookmarkEnd w:id="618"/>
      <w:bookmarkEnd w:id="619"/>
      <w:bookmarkEnd w:id="620"/>
      <w:r w:rsidRPr="00BF6AB6">
        <w:rPr>
          <w:rFonts w:cs="Arial"/>
          <w:sz w:val="24"/>
          <w:szCs w:val="24"/>
        </w:rPr>
        <w:t xml:space="preserve"> </w:t>
      </w:r>
      <w:bookmarkEnd w:id="621"/>
      <w:bookmarkEnd w:id="622"/>
      <w:bookmarkEnd w:id="623"/>
      <w:bookmarkEnd w:id="624"/>
      <w:bookmarkEnd w:id="625"/>
      <w:bookmarkEnd w:id="626"/>
      <w:bookmarkEnd w:id="627"/>
      <w:r w:rsidRPr="00BF6AB6">
        <w:rPr>
          <w:rFonts w:cs="Arial"/>
          <w:bCs/>
          <w:sz w:val="24"/>
          <w:szCs w:val="24"/>
        </w:rPr>
        <w:t>2011 to 2016</w:t>
      </w:r>
      <w:bookmarkEnd w:id="630"/>
    </w:p>
    <w:p w:rsidR="00D91B79" w:rsidRPr="00BF6AB6" w:rsidRDefault="00D91B79" w:rsidP="00D91B79">
      <w:pPr>
        <w:pStyle w:val="BodyText"/>
        <w:spacing w:before="120" w:line="360" w:lineRule="auto"/>
        <w:ind w:right="45"/>
        <w:rPr>
          <w:rFonts w:ascii="Arial" w:hAnsi="Arial" w:cs="Arial"/>
          <w:szCs w:val="24"/>
          <w:lang w:val="en-US"/>
        </w:rPr>
      </w:pPr>
      <w:r w:rsidRPr="00BF6AB6">
        <w:rPr>
          <w:rFonts w:ascii="Arial" w:hAnsi="Arial" w:cs="Arial"/>
          <w:szCs w:val="24"/>
        </w:rPr>
        <w:t xml:space="preserve">The shigellosis notification rate was similar for females and males in 2016 (3.9 and 3.5 per 100 000 </w:t>
      </w:r>
      <w:r w:rsidRPr="00BF6AB6">
        <w:rPr>
          <w:rFonts w:ascii="Arial" w:hAnsi="Arial" w:cs="Arial"/>
          <w:szCs w:val="24"/>
          <w:lang w:val="en-US"/>
        </w:rPr>
        <w:t>population</w:t>
      </w:r>
      <w:r w:rsidRPr="00BF6AB6">
        <w:rPr>
          <w:rFonts w:ascii="Arial" w:hAnsi="Arial" w:cs="Arial"/>
          <w:szCs w:val="24"/>
        </w:rPr>
        <w:t xml:space="preserve">, respectively). The &lt;1 to 4 years was the age group with the highest rate of infection with 8 cases per 100 000 population </w:t>
      </w:r>
      <w:r w:rsidRPr="00BF6AB6">
        <w:rPr>
          <w:rFonts w:ascii="Arial" w:hAnsi="Arial" w:cs="Arial"/>
          <w:szCs w:val="24"/>
          <w:lang w:val="en-US"/>
        </w:rPr>
        <w:t>(</w:t>
      </w:r>
      <w:r w:rsidRPr="00BF6AB6">
        <w:fldChar w:fldCharType="begin"/>
      </w:r>
      <w:r w:rsidRPr="00BF6AB6">
        <w:instrText xml:space="preserve"> REF _Ref352759461 \h  \* MERGEFORMAT </w:instrText>
      </w:r>
      <w:r w:rsidRPr="00BF6AB6">
        <w:fldChar w:fldCharType="separate"/>
      </w:r>
      <w:r w:rsidR="005B0519" w:rsidRPr="005B0519">
        <w:rPr>
          <w:rFonts w:ascii="Arial" w:hAnsi="Arial" w:cs="Arial"/>
          <w:szCs w:val="24"/>
          <w:lang w:val="en-US"/>
        </w:rPr>
        <w:t>Figure 16</w:t>
      </w:r>
      <w:r w:rsidRPr="00BF6AB6">
        <w:fldChar w:fldCharType="end"/>
      </w:r>
      <w:r w:rsidRPr="00BF6AB6">
        <w:rPr>
          <w:rFonts w:ascii="Arial" w:hAnsi="Arial" w:cs="Arial"/>
          <w:szCs w:val="24"/>
          <w:lang w:val="en-US"/>
        </w:rPr>
        <w:t>). The population health region with the highest notification rates was the KIMB (16 cases per 100 000 population) (</w:t>
      </w:r>
      <w:r w:rsidRPr="00BF6AB6">
        <w:fldChar w:fldCharType="begin"/>
      </w:r>
      <w:r w:rsidRPr="00BF6AB6">
        <w:instrText xml:space="preserve"> REF _Ref352745995 \h  \* MERGEFORMAT </w:instrText>
      </w:r>
      <w:r w:rsidRPr="00BF6AB6">
        <w:fldChar w:fldCharType="separate"/>
      </w:r>
      <w:r w:rsidR="005B0519" w:rsidRPr="005B0519">
        <w:rPr>
          <w:rFonts w:ascii="Arial" w:hAnsi="Arial" w:cs="Arial"/>
          <w:szCs w:val="24"/>
          <w:lang w:val="en-US"/>
        </w:rPr>
        <w:t>Figure 17</w:t>
      </w:r>
      <w:r w:rsidRPr="00BF6AB6">
        <w:fldChar w:fldCharType="end"/>
      </w:r>
      <w:r w:rsidRPr="00BF6AB6">
        <w:rPr>
          <w:rFonts w:ascii="Arial" w:hAnsi="Arial" w:cs="Arial"/>
          <w:szCs w:val="24"/>
          <w:lang w:val="en-US"/>
        </w:rPr>
        <w:t xml:space="preserve">). </w:t>
      </w:r>
    </w:p>
    <w:p w:rsidR="00D91B79" w:rsidRPr="00BF6AB6" w:rsidRDefault="003B55A3" w:rsidP="00D91B79">
      <w:pPr>
        <w:pStyle w:val="BodyText"/>
        <w:spacing w:before="0" w:line="360" w:lineRule="auto"/>
        <w:ind w:right="45"/>
        <w:rPr>
          <w:rFonts w:ascii="Arial" w:hAnsi="Arial" w:cs="Arial"/>
          <w:szCs w:val="24"/>
          <w:lang w:val="en-US"/>
        </w:rPr>
      </w:pPr>
      <w:bookmarkStart w:id="631" w:name="_Ref73719081"/>
      <w:bookmarkEnd w:id="628"/>
      <w:bookmarkEnd w:id="629"/>
      <w:r>
        <w:rPr>
          <w:rFonts w:ascii="Arial" w:hAnsi="Arial" w:cs="Arial"/>
          <w:noProof/>
          <w:szCs w:val="24"/>
        </w:rPr>
        <w:drawing>
          <wp:inline distT="0" distB="0" distL="0" distR="0" wp14:anchorId="1CCB1D97" wp14:editId="373AF8D5">
            <wp:extent cx="5997600" cy="2875739"/>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7702" cy="2875788"/>
                    </a:xfrm>
                    <a:prstGeom prst="rect">
                      <a:avLst/>
                    </a:prstGeom>
                    <a:noFill/>
                  </pic:spPr>
                </pic:pic>
              </a:graphicData>
            </a:graphic>
          </wp:inline>
        </w:drawing>
      </w:r>
    </w:p>
    <w:p w:rsidR="00D91B79" w:rsidRPr="00BF6AB6" w:rsidRDefault="00D91B79" w:rsidP="00D91B79">
      <w:pPr>
        <w:pStyle w:val="Caption"/>
        <w:spacing w:before="0"/>
        <w:rPr>
          <w:bCs/>
          <w:sz w:val="24"/>
          <w:szCs w:val="24"/>
        </w:rPr>
      </w:pPr>
      <w:bookmarkStart w:id="632" w:name="_Ref352759461"/>
      <w:bookmarkStart w:id="633" w:name="_Toc168457463"/>
      <w:bookmarkStart w:id="634" w:name="_Toc194468032"/>
      <w:bookmarkStart w:id="635" w:name="_Toc194468157"/>
      <w:bookmarkStart w:id="636" w:name="_Toc195082198"/>
      <w:bookmarkStart w:id="637" w:name="_Toc198628887"/>
      <w:bookmarkStart w:id="638" w:name="_Toc225753586"/>
      <w:bookmarkStart w:id="639" w:name="_Toc225753685"/>
      <w:bookmarkStart w:id="640" w:name="_Toc225908755"/>
      <w:bookmarkStart w:id="641" w:name="_Toc225932611"/>
      <w:bookmarkStart w:id="642" w:name="_Toc226267857"/>
      <w:bookmarkStart w:id="643" w:name="_Toc226271690"/>
      <w:bookmarkStart w:id="644" w:name="_Toc226271790"/>
      <w:bookmarkStart w:id="645" w:name="_Toc257192877"/>
      <w:bookmarkStart w:id="646" w:name="_Toc257794061"/>
      <w:bookmarkStart w:id="647" w:name="_Toc257801626"/>
      <w:bookmarkStart w:id="648" w:name="_Toc291846696"/>
      <w:bookmarkStart w:id="649" w:name="_Toc322524523"/>
      <w:bookmarkStart w:id="650" w:name="_Toc322528231"/>
      <w:bookmarkStart w:id="651" w:name="_Toc495916666"/>
      <w:bookmarkEnd w:id="631"/>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16</w:t>
      </w:r>
      <w:r w:rsidRPr="00BF6AB6">
        <w:rPr>
          <w:sz w:val="24"/>
          <w:szCs w:val="24"/>
        </w:rPr>
        <w:fldChar w:fldCharType="end"/>
      </w:r>
      <w:bookmarkEnd w:id="632"/>
      <w:r w:rsidRPr="00BF6AB6">
        <w:rPr>
          <w:sz w:val="24"/>
          <w:szCs w:val="24"/>
        </w:rPr>
        <w:t>.</w:t>
      </w:r>
      <w:proofErr w:type="gramEnd"/>
      <w:r w:rsidRPr="00BF6AB6">
        <w:rPr>
          <w:sz w:val="24"/>
          <w:szCs w:val="24"/>
        </w:rPr>
        <w:t xml:space="preserve"> Age-specific notification rates for shigellosis by sex, WA, </w:t>
      </w:r>
      <w:r w:rsidRPr="00BF6AB6">
        <w:rPr>
          <w:bCs/>
          <w:sz w:val="24"/>
          <w:szCs w:val="24"/>
        </w:rPr>
        <w:t>201</w:t>
      </w:r>
      <w:bookmarkStart w:id="652" w:name="_Ref257381047"/>
      <w:bookmarkStart w:id="653" w:name="_Toc225753587"/>
      <w:bookmarkStart w:id="654" w:name="_Toc225753686"/>
      <w:bookmarkStart w:id="655" w:name="_Toc225908756"/>
      <w:bookmarkStart w:id="656" w:name="_Toc225932612"/>
      <w:bookmarkStart w:id="657" w:name="_Toc226267858"/>
      <w:bookmarkStart w:id="658" w:name="_Toc226271691"/>
      <w:bookmarkStart w:id="659" w:name="_Toc226271791"/>
      <w:bookmarkStart w:id="660" w:name="_Toc257192878"/>
      <w:bookmarkStart w:id="661" w:name="_Toc257794062"/>
      <w:bookmarkStart w:id="662" w:name="_Toc257801627"/>
      <w:bookmarkStart w:id="663" w:name="_Toc29184669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BF6AB6">
        <w:rPr>
          <w:bCs/>
          <w:sz w:val="24"/>
          <w:szCs w:val="24"/>
        </w:rPr>
        <w:t>6</w:t>
      </w:r>
      <w:bookmarkEnd w:id="651"/>
    </w:p>
    <w:p w:rsidR="00D91B79" w:rsidRPr="00BF6AB6" w:rsidRDefault="00D91B79" w:rsidP="00D91B79">
      <w:pPr>
        <w:pStyle w:val="BodyText"/>
        <w:spacing w:before="120" w:line="360" w:lineRule="auto"/>
        <w:ind w:right="44"/>
        <w:rPr>
          <w:rFonts w:ascii="Arial" w:hAnsi="Arial" w:cs="Arial"/>
          <w:szCs w:val="24"/>
          <w:lang w:val="en-US"/>
        </w:rPr>
      </w:pPr>
      <w:r w:rsidRPr="00BF6AB6">
        <w:rPr>
          <w:rFonts w:ascii="Arial" w:hAnsi="Arial" w:cs="Arial"/>
          <w:szCs w:val="24"/>
          <w:lang w:val="en-US"/>
        </w:rPr>
        <w:t>In 2</w:t>
      </w:r>
      <w:r w:rsidR="00722EDA">
        <w:rPr>
          <w:rFonts w:ascii="Arial" w:hAnsi="Arial" w:cs="Arial"/>
          <w:szCs w:val="24"/>
          <w:lang w:val="en-US"/>
        </w:rPr>
        <w:t>016, the notification rate was nine</w:t>
      </w:r>
      <w:r w:rsidRPr="00BF6AB6">
        <w:rPr>
          <w:rFonts w:ascii="Arial" w:hAnsi="Arial" w:cs="Arial"/>
          <w:szCs w:val="24"/>
          <w:lang w:val="en-US"/>
        </w:rPr>
        <w:t xml:space="preserve"> times higher for the Aboriginal population as compared to the non-Aboriginal population (26 and 3 per 100 000 population, respectively). </w:t>
      </w:r>
    </w:p>
    <w:p w:rsidR="00D91B79" w:rsidRPr="00BF6AB6" w:rsidRDefault="003B55A3" w:rsidP="00D91B79">
      <w:r>
        <w:rPr>
          <w:noProof/>
          <w:lang w:eastAsia="en-AU"/>
        </w:rPr>
        <w:lastRenderedPageBreak/>
        <w:drawing>
          <wp:inline distT="0" distB="0" distL="0" distR="0" wp14:anchorId="6C68C816" wp14:editId="0AD0E37D">
            <wp:extent cx="5932582" cy="315360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683" cy="3153654"/>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bCs/>
          <w:sz w:val="24"/>
          <w:szCs w:val="24"/>
        </w:rPr>
      </w:pPr>
      <w:bookmarkStart w:id="664" w:name="_Ref352745995"/>
      <w:bookmarkStart w:id="665" w:name="_Toc322524524"/>
      <w:bookmarkStart w:id="666" w:name="_Toc322528232"/>
      <w:bookmarkStart w:id="667" w:name="_Toc495916667"/>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17</w:t>
      </w:r>
      <w:r w:rsidRPr="00BF6AB6">
        <w:rPr>
          <w:rFonts w:cs="Arial"/>
          <w:sz w:val="24"/>
          <w:szCs w:val="24"/>
        </w:rPr>
        <w:fldChar w:fldCharType="end"/>
      </w:r>
      <w:bookmarkEnd w:id="652"/>
      <w:bookmarkEnd w:id="664"/>
      <w:r w:rsidRPr="00BF6AB6">
        <w:rPr>
          <w:rFonts w:cs="Arial"/>
          <w:sz w:val="24"/>
          <w:szCs w:val="24"/>
        </w:rPr>
        <w:t>.</w:t>
      </w:r>
      <w:proofErr w:type="gramEnd"/>
      <w:r w:rsidRPr="00BF6AB6">
        <w:rPr>
          <w:rFonts w:cs="Arial"/>
          <w:sz w:val="24"/>
          <w:szCs w:val="24"/>
        </w:rPr>
        <w:t xml:space="preserve"> Shigellosis notification rates by region and Aboriginality, WA, </w:t>
      </w:r>
      <w:r w:rsidRPr="00BF6AB6">
        <w:rPr>
          <w:rFonts w:cs="Arial"/>
          <w:bCs/>
          <w:sz w:val="24"/>
          <w:szCs w:val="24"/>
        </w:rPr>
        <w:t>201</w:t>
      </w:r>
      <w:bookmarkEnd w:id="653"/>
      <w:bookmarkEnd w:id="654"/>
      <w:bookmarkEnd w:id="655"/>
      <w:bookmarkEnd w:id="656"/>
      <w:bookmarkEnd w:id="657"/>
      <w:bookmarkEnd w:id="658"/>
      <w:bookmarkEnd w:id="659"/>
      <w:bookmarkEnd w:id="660"/>
      <w:bookmarkEnd w:id="661"/>
      <w:bookmarkEnd w:id="662"/>
      <w:bookmarkEnd w:id="663"/>
      <w:bookmarkEnd w:id="665"/>
      <w:bookmarkEnd w:id="666"/>
      <w:r w:rsidRPr="00BF6AB6">
        <w:rPr>
          <w:rFonts w:cs="Arial"/>
          <w:bCs/>
          <w:sz w:val="24"/>
          <w:szCs w:val="24"/>
        </w:rPr>
        <w:t>6</w:t>
      </w:r>
      <w:bookmarkEnd w:id="667"/>
    </w:p>
    <w:p w:rsidR="00D91B79" w:rsidRPr="00BF6AB6" w:rsidRDefault="00557D5D" w:rsidP="00D91B79">
      <w:pPr>
        <w:pStyle w:val="BodyText"/>
        <w:spacing w:before="360" w:line="360" w:lineRule="auto"/>
        <w:ind w:right="45"/>
        <w:rPr>
          <w:rFonts w:ascii="Arial" w:hAnsi="Arial" w:cs="Arial"/>
          <w:szCs w:val="24"/>
        </w:rPr>
      </w:pPr>
      <w:bookmarkStart w:id="668" w:name="_Ref289865138"/>
      <w:bookmarkStart w:id="669" w:name="_Toc291846698"/>
      <w:r>
        <w:rPr>
          <w:rFonts w:ascii="Arial" w:hAnsi="Arial" w:cs="Arial"/>
          <w:szCs w:val="24"/>
          <w:lang w:val="en-US"/>
        </w:rPr>
        <w:t>O</w:t>
      </w:r>
      <w:r w:rsidR="00D91B79" w:rsidRPr="00BF6AB6">
        <w:rPr>
          <w:rFonts w:ascii="Arial" w:hAnsi="Arial" w:cs="Arial"/>
          <w:szCs w:val="24"/>
          <w:lang w:val="en-US"/>
        </w:rPr>
        <w:t xml:space="preserve">f the </w:t>
      </w:r>
      <w:r w:rsidR="00722EDA">
        <w:rPr>
          <w:rFonts w:ascii="Arial" w:hAnsi="Arial" w:cs="Arial"/>
          <w:szCs w:val="24"/>
          <w:lang w:val="en-US"/>
        </w:rPr>
        <w:t>s</w:t>
      </w:r>
      <w:r w:rsidR="00722EDA" w:rsidRPr="00722EDA">
        <w:rPr>
          <w:rFonts w:ascii="Arial" w:hAnsi="Arial" w:cs="Arial"/>
          <w:szCs w:val="24"/>
          <w:lang w:val="en-US"/>
        </w:rPr>
        <w:t>higellosis</w:t>
      </w:r>
      <w:r w:rsidR="00D91B79" w:rsidRPr="00BF6AB6">
        <w:rPr>
          <w:rFonts w:ascii="Arial" w:hAnsi="Arial" w:cs="Arial"/>
          <w:szCs w:val="24"/>
          <w:lang w:val="en-US"/>
        </w:rPr>
        <w:t xml:space="preserve"> cases with known place of acquisition</w:t>
      </w:r>
      <w:r w:rsidR="00722EDA">
        <w:rPr>
          <w:rFonts w:ascii="Arial" w:hAnsi="Arial" w:cs="Arial"/>
          <w:szCs w:val="24"/>
          <w:lang w:val="en-US"/>
        </w:rPr>
        <w:t xml:space="preserve"> (65/93; 70%)</w:t>
      </w:r>
      <w:r w:rsidR="00D91B79" w:rsidRPr="00BF6AB6">
        <w:rPr>
          <w:rFonts w:ascii="Arial" w:hAnsi="Arial" w:cs="Arial"/>
          <w:szCs w:val="24"/>
          <w:lang w:val="en-US"/>
        </w:rPr>
        <w:t xml:space="preserve">, 51% were acquired in </w:t>
      </w:r>
      <w:r>
        <w:rPr>
          <w:rFonts w:ascii="Arial" w:hAnsi="Arial" w:cs="Arial"/>
          <w:szCs w:val="24"/>
          <w:lang w:val="en-US"/>
        </w:rPr>
        <w:t xml:space="preserve">WA </w:t>
      </w:r>
      <w:r w:rsidR="00722EDA">
        <w:rPr>
          <w:rFonts w:ascii="Arial" w:hAnsi="Arial" w:cs="Arial"/>
          <w:szCs w:val="24"/>
          <w:lang w:val="en-US"/>
        </w:rPr>
        <w:t xml:space="preserve">and 49% were acquired overseas </w:t>
      </w:r>
      <w:r w:rsidR="00D91B79" w:rsidRPr="00BF6AB6">
        <w:rPr>
          <w:rFonts w:ascii="Arial" w:hAnsi="Arial" w:cs="Arial"/>
          <w:szCs w:val="24"/>
          <w:lang w:val="en-US"/>
        </w:rPr>
        <w:t>(</w:t>
      </w:r>
      <w:r w:rsidR="00D91B79" w:rsidRPr="00BF6AB6">
        <w:fldChar w:fldCharType="begin"/>
      </w:r>
      <w:r w:rsidR="00D91B79" w:rsidRPr="00BF6AB6">
        <w:instrText xml:space="preserve"> REF _Ref352761107 \h  \* MERGEFORMAT </w:instrText>
      </w:r>
      <w:r w:rsidR="00D91B79" w:rsidRPr="00BF6AB6">
        <w:fldChar w:fldCharType="separate"/>
      </w:r>
      <w:r w:rsidR="005B0519" w:rsidRPr="005B0519">
        <w:rPr>
          <w:rFonts w:ascii="Arial" w:hAnsi="Arial" w:cs="Arial"/>
          <w:szCs w:val="24"/>
          <w:lang w:val="en-US"/>
        </w:rPr>
        <w:t>Figure 18</w:t>
      </w:r>
      <w:r w:rsidR="00D91B79" w:rsidRPr="00BF6AB6">
        <w:fldChar w:fldCharType="end"/>
      </w:r>
      <w:r w:rsidR="00D91B79" w:rsidRPr="00BF6AB6">
        <w:rPr>
          <w:rFonts w:ascii="Arial" w:hAnsi="Arial" w:cs="Arial"/>
          <w:szCs w:val="24"/>
          <w:lang w:val="en-US"/>
        </w:rPr>
        <w:t xml:space="preserve">). </w:t>
      </w:r>
      <w:proofErr w:type="spellStart"/>
      <w:r w:rsidR="00D91B79" w:rsidRPr="00BF6AB6">
        <w:rPr>
          <w:rFonts w:ascii="Arial" w:hAnsi="Arial" w:cs="Arial"/>
          <w:i/>
          <w:szCs w:val="24"/>
          <w:lang w:val="en-US"/>
        </w:rPr>
        <w:t>Shigella</w:t>
      </w:r>
      <w:proofErr w:type="spellEnd"/>
      <w:r w:rsidR="00D91B79" w:rsidRPr="00BF6AB6">
        <w:rPr>
          <w:rFonts w:ascii="Arial" w:hAnsi="Arial" w:cs="Arial"/>
          <w:i/>
          <w:szCs w:val="24"/>
          <w:lang w:val="en-US"/>
        </w:rPr>
        <w:t xml:space="preserve"> </w:t>
      </w:r>
      <w:proofErr w:type="spellStart"/>
      <w:r w:rsidR="00D91B79" w:rsidRPr="00BF6AB6">
        <w:rPr>
          <w:rFonts w:ascii="Arial" w:hAnsi="Arial" w:cs="Arial"/>
          <w:i/>
          <w:szCs w:val="24"/>
          <w:lang w:val="en-US"/>
        </w:rPr>
        <w:t>sonnei</w:t>
      </w:r>
      <w:proofErr w:type="spellEnd"/>
      <w:r w:rsidR="00D91B79" w:rsidRPr="00BF6AB6">
        <w:rPr>
          <w:rFonts w:ascii="Arial" w:hAnsi="Arial" w:cs="Arial"/>
          <w:szCs w:val="24"/>
          <w:lang w:val="en-US"/>
        </w:rPr>
        <w:t xml:space="preserve"> was the most common species (n=76, 84%), with </w:t>
      </w:r>
      <w:r w:rsidR="00D91B79" w:rsidRPr="00BF6AB6">
        <w:rPr>
          <w:rFonts w:ascii="Arial" w:hAnsi="Arial" w:cs="Arial"/>
          <w:i/>
          <w:szCs w:val="24"/>
          <w:lang w:val="en-US"/>
        </w:rPr>
        <w:t xml:space="preserve">S. </w:t>
      </w:r>
      <w:proofErr w:type="spellStart"/>
      <w:r w:rsidR="00D91B79" w:rsidRPr="00BF6AB6">
        <w:rPr>
          <w:rFonts w:ascii="Arial" w:hAnsi="Arial" w:cs="Arial"/>
          <w:i/>
          <w:szCs w:val="24"/>
          <w:lang w:val="en-US"/>
        </w:rPr>
        <w:t>sonnei</w:t>
      </w:r>
      <w:proofErr w:type="spellEnd"/>
      <w:r w:rsidR="00D91B79" w:rsidRPr="00BF6AB6">
        <w:rPr>
          <w:rFonts w:ascii="Arial" w:hAnsi="Arial" w:cs="Arial"/>
          <w:szCs w:val="24"/>
          <w:lang w:val="en-US"/>
        </w:rPr>
        <w:t xml:space="preserve"> biotypes A and G equally represented (41% each, 18% biotype unknown). </w:t>
      </w:r>
      <w:r w:rsidRPr="00BF6AB6">
        <w:rPr>
          <w:rFonts w:ascii="Arial" w:hAnsi="Arial" w:cs="Arial"/>
          <w:i/>
          <w:szCs w:val="24"/>
          <w:lang w:val="en-US"/>
        </w:rPr>
        <w:t xml:space="preserve">S. </w:t>
      </w:r>
      <w:proofErr w:type="spellStart"/>
      <w:r w:rsidRPr="00BF6AB6">
        <w:rPr>
          <w:rFonts w:ascii="Arial" w:hAnsi="Arial" w:cs="Arial"/>
          <w:i/>
          <w:szCs w:val="24"/>
          <w:lang w:val="en-US"/>
        </w:rPr>
        <w:t>flexneri</w:t>
      </w:r>
      <w:proofErr w:type="spellEnd"/>
      <w:r w:rsidRPr="00BF6AB6">
        <w:rPr>
          <w:rFonts w:ascii="Arial" w:hAnsi="Arial" w:cs="Arial"/>
          <w:szCs w:val="24"/>
          <w:lang w:val="en-US"/>
        </w:rPr>
        <w:t xml:space="preserve"> </w:t>
      </w:r>
      <w:r>
        <w:rPr>
          <w:rFonts w:ascii="Arial" w:hAnsi="Arial" w:cs="Arial"/>
          <w:szCs w:val="24"/>
          <w:lang w:val="en-US"/>
        </w:rPr>
        <w:t>was t</w:t>
      </w:r>
      <w:r w:rsidR="00D91B79" w:rsidRPr="00BF6AB6">
        <w:rPr>
          <w:rFonts w:ascii="Arial" w:hAnsi="Arial" w:cs="Arial"/>
          <w:szCs w:val="24"/>
          <w:lang w:val="en-US"/>
        </w:rPr>
        <w:t xml:space="preserve">he second most common species </w:t>
      </w:r>
      <w:r>
        <w:rPr>
          <w:rFonts w:ascii="Arial" w:hAnsi="Arial" w:cs="Arial"/>
          <w:szCs w:val="24"/>
          <w:lang w:val="en-US"/>
        </w:rPr>
        <w:t>(n=11</w:t>
      </w:r>
      <w:proofErr w:type="gramStart"/>
      <w:r>
        <w:rPr>
          <w:rFonts w:ascii="Arial" w:hAnsi="Arial" w:cs="Arial"/>
          <w:szCs w:val="24"/>
          <w:lang w:val="en-US"/>
        </w:rPr>
        <w:t>,</w:t>
      </w:r>
      <w:r w:rsidRPr="00BF6AB6">
        <w:rPr>
          <w:rFonts w:ascii="Arial" w:hAnsi="Arial" w:cs="Arial"/>
          <w:szCs w:val="24"/>
          <w:lang w:val="en-US"/>
        </w:rPr>
        <w:t>12</w:t>
      </w:r>
      <w:proofErr w:type="gramEnd"/>
      <w:r w:rsidRPr="00BF6AB6">
        <w:rPr>
          <w:rFonts w:ascii="Arial" w:hAnsi="Arial" w:cs="Arial"/>
          <w:szCs w:val="24"/>
          <w:lang w:val="en-US"/>
        </w:rPr>
        <w:t>%)</w:t>
      </w:r>
      <w:r>
        <w:rPr>
          <w:rFonts w:ascii="Arial" w:hAnsi="Arial" w:cs="Arial"/>
          <w:szCs w:val="24"/>
          <w:lang w:val="en-US"/>
        </w:rPr>
        <w:t xml:space="preserve">, and there were 4 cases of </w:t>
      </w:r>
      <w:r>
        <w:rPr>
          <w:rFonts w:ascii="Arial" w:hAnsi="Arial" w:cs="Arial"/>
          <w:i/>
          <w:szCs w:val="24"/>
          <w:lang w:val="en-US"/>
        </w:rPr>
        <w:t xml:space="preserve">S. </w:t>
      </w:r>
      <w:proofErr w:type="spellStart"/>
      <w:r>
        <w:rPr>
          <w:rFonts w:ascii="Arial" w:hAnsi="Arial" w:cs="Arial"/>
          <w:i/>
          <w:szCs w:val="24"/>
          <w:lang w:val="en-US"/>
        </w:rPr>
        <w:t>boydii</w:t>
      </w:r>
      <w:proofErr w:type="spellEnd"/>
      <w:r w:rsidRPr="00BF6AB6">
        <w:rPr>
          <w:rFonts w:ascii="Arial" w:hAnsi="Arial" w:cs="Arial"/>
          <w:i/>
          <w:szCs w:val="24"/>
          <w:lang w:val="en-US"/>
        </w:rPr>
        <w:t>.</w:t>
      </w:r>
      <w:r w:rsidRPr="00BF6AB6">
        <w:rPr>
          <w:rFonts w:ascii="Arial" w:hAnsi="Arial" w:cs="Arial"/>
          <w:szCs w:val="24"/>
          <w:lang w:val="en-US"/>
        </w:rPr>
        <w:t xml:space="preserve"> </w:t>
      </w:r>
    </w:p>
    <w:p w:rsidR="00D91B79" w:rsidRPr="00BF6AB6" w:rsidRDefault="00722EDA" w:rsidP="00D91B79">
      <w:pPr>
        <w:pStyle w:val="Caption"/>
        <w:spacing w:line="240" w:lineRule="auto"/>
        <w:ind w:left="0" w:right="44" w:firstLine="0"/>
        <w:rPr>
          <w:sz w:val="24"/>
          <w:szCs w:val="24"/>
        </w:rPr>
      </w:pPr>
      <w:r>
        <w:rPr>
          <w:noProof/>
          <w:sz w:val="24"/>
          <w:szCs w:val="24"/>
          <w:lang w:eastAsia="en-AU"/>
        </w:rPr>
        <w:drawing>
          <wp:inline distT="0" distB="0" distL="0" distR="0" wp14:anchorId="0AB3F0AE" wp14:editId="3424F484">
            <wp:extent cx="5738400" cy="30308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8309" cy="3030754"/>
                    </a:xfrm>
                    <a:prstGeom prst="rect">
                      <a:avLst/>
                    </a:prstGeom>
                    <a:noFill/>
                  </pic:spPr>
                </pic:pic>
              </a:graphicData>
            </a:graphic>
          </wp:inline>
        </w:drawing>
      </w:r>
    </w:p>
    <w:p w:rsidR="00D91B79" w:rsidRPr="00BF6AB6" w:rsidRDefault="00D91B79" w:rsidP="00D91B79">
      <w:pPr>
        <w:pStyle w:val="Caption"/>
        <w:spacing w:line="240" w:lineRule="auto"/>
        <w:ind w:left="0" w:right="44" w:firstLine="0"/>
        <w:rPr>
          <w:rFonts w:cs="Arial"/>
          <w:sz w:val="24"/>
          <w:szCs w:val="24"/>
          <w:lang w:val="en-US"/>
        </w:rPr>
      </w:pPr>
      <w:bookmarkStart w:id="670" w:name="_Ref352761107"/>
      <w:bookmarkStart w:id="671" w:name="_Toc322524525"/>
      <w:bookmarkStart w:id="672" w:name="_Toc322528233"/>
      <w:bookmarkStart w:id="673" w:name="_Toc495916668"/>
      <w:proofErr w:type="gramStart"/>
      <w:r w:rsidRPr="00BF6AB6">
        <w:rPr>
          <w:rFonts w:cs="Arial"/>
          <w:sz w:val="24"/>
          <w:szCs w:val="24"/>
        </w:rPr>
        <w:t xml:space="preserve">Figure </w:t>
      </w:r>
      <w:r w:rsidRPr="00BF6AB6">
        <w:rPr>
          <w:rFonts w:cs="Arial"/>
          <w:sz w:val="24"/>
          <w:szCs w:val="24"/>
        </w:rPr>
        <w:fldChar w:fldCharType="begin"/>
      </w:r>
      <w:r w:rsidRPr="00BF6AB6">
        <w:rPr>
          <w:rFonts w:cs="Arial"/>
          <w:sz w:val="24"/>
          <w:szCs w:val="24"/>
        </w:rPr>
        <w:instrText xml:space="preserve"> SEQ Figure \* ARABIC </w:instrText>
      </w:r>
      <w:r w:rsidRPr="00BF6AB6">
        <w:rPr>
          <w:rFonts w:cs="Arial"/>
          <w:sz w:val="24"/>
          <w:szCs w:val="24"/>
        </w:rPr>
        <w:fldChar w:fldCharType="separate"/>
      </w:r>
      <w:r w:rsidR="005B0519">
        <w:rPr>
          <w:rFonts w:cs="Arial"/>
          <w:noProof/>
          <w:sz w:val="24"/>
          <w:szCs w:val="24"/>
        </w:rPr>
        <w:t>18</w:t>
      </w:r>
      <w:r w:rsidRPr="00BF6AB6">
        <w:rPr>
          <w:rFonts w:cs="Arial"/>
          <w:sz w:val="24"/>
          <w:szCs w:val="24"/>
        </w:rPr>
        <w:fldChar w:fldCharType="end"/>
      </w:r>
      <w:bookmarkEnd w:id="668"/>
      <w:bookmarkEnd w:id="670"/>
      <w:r w:rsidRPr="00BF6AB6">
        <w:rPr>
          <w:rFonts w:cs="Arial"/>
          <w:sz w:val="24"/>
          <w:szCs w:val="24"/>
        </w:rPr>
        <w:t>.</w:t>
      </w:r>
      <w:proofErr w:type="gramEnd"/>
      <w:r w:rsidRPr="00BF6AB6">
        <w:rPr>
          <w:rFonts w:cs="Arial"/>
          <w:sz w:val="24"/>
          <w:szCs w:val="24"/>
          <w:lang w:val="en-US"/>
        </w:rPr>
        <w:t xml:space="preserve"> </w:t>
      </w:r>
      <w:bookmarkEnd w:id="669"/>
      <w:bookmarkEnd w:id="671"/>
      <w:bookmarkEnd w:id="672"/>
      <w:r w:rsidR="00722EDA">
        <w:rPr>
          <w:rFonts w:cs="Arial"/>
          <w:sz w:val="24"/>
          <w:szCs w:val="24"/>
          <w:lang w:val="en-US"/>
        </w:rPr>
        <w:t>S</w:t>
      </w:r>
      <w:r w:rsidRPr="00BF6AB6">
        <w:rPr>
          <w:rFonts w:cs="Arial"/>
          <w:sz w:val="24"/>
          <w:szCs w:val="24"/>
          <w:lang w:val="en-US"/>
        </w:rPr>
        <w:t>higellosis cases</w:t>
      </w:r>
      <w:r w:rsidR="003B55A3">
        <w:rPr>
          <w:rFonts w:cs="Arial"/>
          <w:sz w:val="24"/>
          <w:szCs w:val="24"/>
          <w:lang w:val="en-US"/>
        </w:rPr>
        <w:t xml:space="preserve"> </w:t>
      </w:r>
      <w:r w:rsidR="00722EDA">
        <w:rPr>
          <w:rFonts w:cs="Arial"/>
          <w:sz w:val="24"/>
          <w:szCs w:val="24"/>
          <w:lang w:val="en-US"/>
        </w:rPr>
        <w:t xml:space="preserve">by place of acquisition and year of onset, </w:t>
      </w:r>
      <w:r w:rsidRPr="00BF6AB6">
        <w:rPr>
          <w:rFonts w:cs="Arial"/>
          <w:sz w:val="24"/>
          <w:szCs w:val="24"/>
          <w:lang w:val="en-US"/>
        </w:rPr>
        <w:t>2011 to 2016</w:t>
      </w:r>
      <w:bookmarkEnd w:id="673"/>
    </w:p>
    <w:p w:rsidR="00D91B79" w:rsidRPr="00BF6AB6" w:rsidRDefault="00D91B79" w:rsidP="00D91B79">
      <w:pPr>
        <w:pStyle w:val="Heading1"/>
        <w:keepLines w:val="0"/>
        <w:numPr>
          <w:ilvl w:val="1"/>
          <w:numId w:val="21"/>
        </w:numPr>
        <w:tabs>
          <w:tab w:val="clear" w:pos="792"/>
        </w:tabs>
        <w:spacing w:before="200" w:after="240" w:line="300" w:lineRule="atLeast"/>
        <w:ind w:left="426"/>
        <w:rPr>
          <w:color w:val="000000"/>
          <w:sz w:val="28"/>
        </w:rPr>
      </w:pPr>
      <w:bookmarkStart w:id="674" w:name="_Toc194377035"/>
      <w:bookmarkStart w:id="675" w:name="_Toc194467993"/>
      <w:bookmarkStart w:id="676" w:name="_Toc194469188"/>
      <w:bookmarkStart w:id="677" w:name="_Toc194469318"/>
      <w:bookmarkStart w:id="678" w:name="_Toc194469776"/>
      <w:bookmarkStart w:id="679" w:name="_Toc194469856"/>
      <w:bookmarkStart w:id="680" w:name="_Toc194477563"/>
      <w:bookmarkStart w:id="681" w:name="_Toc194477654"/>
      <w:bookmarkStart w:id="682" w:name="_Toc195078770"/>
      <w:bookmarkStart w:id="683" w:name="_Toc195078902"/>
      <w:bookmarkStart w:id="684" w:name="_Toc195082120"/>
      <w:bookmarkStart w:id="685" w:name="_Toc198628845"/>
      <w:bookmarkStart w:id="686" w:name="_Toc225753228"/>
      <w:bookmarkStart w:id="687" w:name="_Toc225908700"/>
      <w:bookmarkStart w:id="688" w:name="_Toc225908819"/>
      <w:bookmarkStart w:id="689" w:name="_Toc225909031"/>
      <w:bookmarkStart w:id="690" w:name="_Toc225932726"/>
      <w:bookmarkStart w:id="691" w:name="_Toc226266832"/>
      <w:bookmarkStart w:id="692" w:name="_Toc257192834"/>
      <w:bookmarkStart w:id="693" w:name="_Toc257793854"/>
      <w:bookmarkStart w:id="694" w:name="_Toc257801561"/>
      <w:bookmarkStart w:id="695" w:name="_Toc291854975"/>
      <w:bookmarkStart w:id="696" w:name="_Toc319061338"/>
      <w:bookmarkStart w:id="697" w:name="_Toc322522657"/>
      <w:bookmarkStart w:id="698" w:name="_Toc327358406"/>
      <w:bookmarkStart w:id="699" w:name="OLE_LINK1"/>
      <w:bookmarkStart w:id="700" w:name="_Toc495916313"/>
      <w:r w:rsidRPr="00BF6AB6">
        <w:rPr>
          <w:color w:val="000000"/>
          <w:sz w:val="28"/>
        </w:rPr>
        <w:lastRenderedPageBreak/>
        <w:t>Hepatitis A</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700"/>
      <w:r w:rsidRPr="00BF6AB6">
        <w:rPr>
          <w:color w:val="000000"/>
          <w:sz w:val="28"/>
        </w:rPr>
        <w:t xml:space="preserve"> </w:t>
      </w:r>
      <w:bookmarkEnd w:id="695"/>
      <w:bookmarkEnd w:id="696"/>
      <w:bookmarkEnd w:id="697"/>
      <w:bookmarkEnd w:id="698"/>
    </w:p>
    <w:p w:rsidR="00D91B79" w:rsidRPr="00BF6AB6" w:rsidRDefault="00D91B79" w:rsidP="00D91B79">
      <w:pPr>
        <w:pStyle w:val="BodyText"/>
        <w:spacing w:line="360" w:lineRule="auto"/>
        <w:ind w:right="44"/>
        <w:rPr>
          <w:rFonts w:ascii="Arial" w:hAnsi="Arial" w:cs="Arial"/>
        </w:rPr>
      </w:pPr>
      <w:r w:rsidRPr="00BF6AB6">
        <w:rPr>
          <w:rFonts w:ascii="Arial" w:hAnsi="Arial" w:cs="Arial"/>
          <w:szCs w:val="24"/>
          <w:lang w:val="en-US"/>
        </w:rPr>
        <w:t xml:space="preserve">There were 17 cases of hepatitis A notified in 2016 with a rate of </w:t>
      </w:r>
      <w:r w:rsidR="00C64B49">
        <w:rPr>
          <w:rFonts w:ascii="Arial" w:hAnsi="Arial" w:cs="Arial"/>
          <w:szCs w:val="24"/>
          <w:lang w:val="en-US"/>
        </w:rPr>
        <w:t>0.6</w:t>
      </w:r>
      <w:r w:rsidR="00C64B49" w:rsidRPr="00BF6AB6">
        <w:rPr>
          <w:rFonts w:ascii="Arial" w:hAnsi="Arial" w:cs="Arial"/>
          <w:szCs w:val="24"/>
          <w:lang w:val="en-US"/>
        </w:rPr>
        <w:t xml:space="preserve"> </w:t>
      </w:r>
      <w:r w:rsidRPr="00BF6AB6">
        <w:rPr>
          <w:rFonts w:ascii="Arial" w:hAnsi="Arial" w:cs="Arial"/>
          <w:szCs w:val="24"/>
          <w:lang w:val="en-US"/>
        </w:rPr>
        <w:t xml:space="preserve">case per 100 000 population, which is a </w:t>
      </w:r>
      <w:r w:rsidR="00C64B49">
        <w:rPr>
          <w:rFonts w:ascii="Arial" w:hAnsi="Arial" w:cs="Arial"/>
          <w:szCs w:val="24"/>
          <w:lang w:val="en-US"/>
        </w:rPr>
        <w:t>7</w:t>
      </w:r>
      <w:r w:rsidRPr="00BF6AB6">
        <w:rPr>
          <w:rFonts w:ascii="Arial" w:hAnsi="Arial" w:cs="Arial"/>
          <w:szCs w:val="24"/>
          <w:lang w:val="en-US"/>
        </w:rPr>
        <w:t xml:space="preserve">% </w:t>
      </w:r>
      <w:r w:rsidR="00C64B49">
        <w:rPr>
          <w:rFonts w:ascii="Arial" w:hAnsi="Arial" w:cs="Arial"/>
          <w:szCs w:val="24"/>
          <w:lang w:val="en-US"/>
        </w:rPr>
        <w:t>de</w:t>
      </w:r>
      <w:r w:rsidR="00C64B49" w:rsidRPr="00BF6AB6">
        <w:rPr>
          <w:rFonts w:ascii="Arial" w:hAnsi="Arial" w:cs="Arial"/>
          <w:szCs w:val="24"/>
          <w:lang w:val="en-US"/>
        </w:rPr>
        <w:t xml:space="preserve">crease </w:t>
      </w:r>
      <w:r w:rsidRPr="00BF6AB6">
        <w:rPr>
          <w:rFonts w:ascii="Arial" w:hAnsi="Arial" w:cs="Arial"/>
          <w:szCs w:val="24"/>
          <w:lang w:val="en-US"/>
        </w:rPr>
        <w:t xml:space="preserve">from the mean rate of the previous five years (Appendix 1). </w:t>
      </w:r>
    </w:p>
    <w:p w:rsidR="00D91B79" w:rsidRPr="00BF6AB6" w:rsidRDefault="00D91B79" w:rsidP="00D91B79">
      <w:pPr>
        <w:pStyle w:val="BodyText"/>
        <w:spacing w:line="360" w:lineRule="auto"/>
        <w:ind w:right="44"/>
        <w:rPr>
          <w:rFonts w:ascii="Arial" w:hAnsi="Arial" w:cs="Arial"/>
          <w:szCs w:val="24"/>
          <w:lang w:val="en-US"/>
        </w:rPr>
      </w:pPr>
      <w:r w:rsidRPr="00BF6AB6">
        <w:rPr>
          <w:rFonts w:ascii="Arial" w:hAnsi="Arial" w:cs="Arial"/>
          <w:szCs w:val="24"/>
          <w:lang w:val="en-US"/>
        </w:rPr>
        <w:t>The age range for the 2016 cases was 1 to 62 years and a media</w:t>
      </w:r>
      <w:r w:rsidR="005106A1">
        <w:rPr>
          <w:rFonts w:ascii="Arial" w:hAnsi="Arial" w:cs="Arial"/>
          <w:szCs w:val="24"/>
          <w:lang w:val="en-US"/>
        </w:rPr>
        <w:t>n age of 29 years, with 12 male</w:t>
      </w:r>
      <w:r w:rsidRPr="00BF6AB6">
        <w:rPr>
          <w:rFonts w:ascii="Arial" w:hAnsi="Arial" w:cs="Arial"/>
          <w:szCs w:val="24"/>
          <w:lang w:val="en-US"/>
        </w:rPr>
        <w:t xml:space="preserve"> (71%) and 5 female (29%) notifications. Most (10, 59%) notifications in 2016 were acquired overseas (</w:t>
      </w:r>
      <w:r w:rsidRPr="00BF6AB6">
        <w:fldChar w:fldCharType="begin"/>
      </w:r>
      <w:r w:rsidRPr="00BF6AB6">
        <w:instrText xml:space="preserve"> REF _Ref352935880 \h  \* MERGEFORMAT </w:instrText>
      </w:r>
      <w:r w:rsidRPr="00BF6AB6">
        <w:fldChar w:fldCharType="separate"/>
      </w:r>
      <w:r w:rsidR="005B0519" w:rsidRPr="005B0519">
        <w:rPr>
          <w:rFonts w:ascii="Arial" w:hAnsi="Arial" w:cs="Arial"/>
          <w:szCs w:val="24"/>
          <w:lang w:val="en-US"/>
        </w:rPr>
        <w:t>Figure 19</w:t>
      </w:r>
      <w:r w:rsidRPr="00BF6AB6">
        <w:fldChar w:fldCharType="end"/>
      </w:r>
      <w:r w:rsidRPr="00BF6AB6">
        <w:rPr>
          <w:rFonts w:ascii="Arial" w:hAnsi="Arial" w:cs="Arial"/>
          <w:szCs w:val="24"/>
          <w:lang w:val="en-US"/>
        </w:rPr>
        <w:t xml:space="preserve">) in 9 different countries. </w:t>
      </w:r>
    </w:p>
    <w:p w:rsidR="00D91B79" w:rsidRPr="00BF6AB6" w:rsidRDefault="00D91B79" w:rsidP="00D91B79">
      <w:pPr>
        <w:pStyle w:val="BodyText"/>
        <w:spacing w:line="360" w:lineRule="auto"/>
        <w:ind w:right="44"/>
        <w:rPr>
          <w:rFonts w:ascii="Arial" w:hAnsi="Arial" w:cs="Arial"/>
          <w:szCs w:val="24"/>
          <w:lang w:val="en-US"/>
        </w:rPr>
      </w:pPr>
      <w:r w:rsidRPr="00BF6AB6">
        <w:rPr>
          <w:rFonts w:ascii="Arial" w:hAnsi="Arial" w:cs="Arial"/>
          <w:szCs w:val="24"/>
          <w:lang w:val="en-US"/>
        </w:rPr>
        <w:t>There were five locally acquired cases including:</w:t>
      </w:r>
    </w:p>
    <w:p w:rsidR="00D91B79" w:rsidRPr="00BF6AB6" w:rsidRDefault="00D91B79" w:rsidP="00D91B79">
      <w:pPr>
        <w:pStyle w:val="BodyText"/>
        <w:numPr>
          <w:ilvl w:val="0"/>
          <w:numId w:val="9"/>
        </w:numPr>
        <w:tabs>
          <w:tab w:val="clear" w:pos="720"/>
        </w:tabs>
        <w:spacing w:before="0" w:line="360" w:lineRule="auto"/>
        <w:ind w:left="425" w:right="45" w:hanging="357"/>
        <w:rPr>
          <w:rFonts w:ascii="Arial" w:hAnsi="Arial" w:cs="Arial"/>
          <w:szCs w:val="24"/>
          <w:lang w:val="en-US"/>
        </w:rPr>
      </w:pPr>
      <w:r w:rsidRPr="00BF6AB6">
        <w:rPr>
          <w:rFonts w:ascii="Arial" w:hAnsi="Arial" w:cs="Arial"/>
          <w:szCs w:val="24"/>
          <w:lang w:val="en-US"/>
        </w:rPr>
        <w:t xml:space="preserve">29 </w:t>
      </w:r>
      <w:proofErr w:type="spellStart"/>
      <w:r w:rsidRPr="00BF6AB6">
        <w:rPr>
          <w:rFonts w:ascii="Arial" w:hAnsi="Arial" w:cs="Arial"/>
          <w:szCs w:val="24"/>
          <w:lang w:val="en-US"/>
        </w:rPr>
        <w:t>yo</w:t>
      </w:r>
      <w:proofErr w:type="spellEnd"/>
      <w:r w:rsidRPr="00BF6AB6">
        <w:rPr>
          <w:rFonts w:ascii="Arial" w:hAnsi="Arial" w:cs="Arial"/>
          <w:szCs w:val="24"/>
          <w:lang w:val="en-US"/>
        </w:rPr>
        <w:t xml:space="preserve"> male with onset in December who was a possible secondary case to a known case who had travelled overseas</w:t>
      </w:r>
      <w:r w:rsidR="00C64B49">
        <w:rPr>
          <w:rFonts w:ascii="Arial" w:hAnsi="Arial" w:cs="Arial"/>
          <w:szCs w:val="24"/>
          <w:lang w:val="en-US"/>
        </w:rPr>
        <w:t>.</w:t>
      </w:r>
    </w:p>
    <w:p w:rsidR="00D91B79" w:rsidRPr="00BF6AB6" w:rsidRDefault="00D91B79" w:rsidP="00D91B79">
      <w:pPr>
        <w:pStyle w:val="BodyText"/>
        <w:numPr>
          <w:ilvl w:val="0"/>
          <w:numId w:val="9"/>
        </w:numPr>
        <w:tabs>
          <w:tab w:val="clear" w:pos="720"/>
        </w:tabs>
        <w:spacing w:before="0" w:line="360" w:lineRule="auto"/>
        <w:ind w:left="425" w:right="45" w:hanging="357"/>
        <w:rPr>
          <w:rFonts w:ascii="Arial" w:hAnsi="Arial" w:cs="Arial"/>
          <w:szCs w:val="24"/>
          <w:lang w:val="en-US"/>
        </w:rPr>
      </w:pPr>
      <w:r w:rsidRPr="00BF6AB6">
        <w:rPr>
          <w:rFonts w:ascii="Arial" w:hAnsi="Arial" w:cs="Arial"/>
          <w:szCs w:val="24"/>
          <w:lang w:val="en-US"/>
        </w:rPr>
        <w:t xml:space="preserve">62 </w:t>
      </w:r>
      <w:proofErr w:type="spellStart"/>
      <w:r w:rsidRPr="00BF6AB6">
        <w:rPr>
          <w:rFonts w:ascii="Arial" w:hAnsi="Arial" w:cs="Arial"/>
          <w:szCs w:val="24"/>
          <w:lang w:val="en-US"/>
        </w:rPr>
        <w:t>yo</w:t>
      </w:r>
      <w:proofErr w:type="spellEnd"/>
      <w:r w:rsidRPr="00BF6AB6">
        <w:rPr>
          <w:rFonts w:ascii="Arial" w:hAnsi="Arial" w:cs="Arial"/>
          <w:szCs w:val="24"/>
          <w:lang w:val="en-US"/>
        </w:rPr>
        <w:t xml:space="preserve"> male with onset in April who had consumed frozen berries and who had the same genetic sequence as the national frozen berry outbreak (NFB)</w:t>
      </w:r>
      <w:r w:rsidR="00C64B49">
        <w:rPr>
          <w:rFonts w:ascii="Arial" w:hAnsi="Arial" w:cs="Arial"/>
          <w:szCs w:val="24"/>
          <w:lang w:val="en-US"/>
        </w:rPr>
        <w:t>.</w:t>
      </w:r>
    </w:p>
    <w:p w:rsidR="00D91B79" w:rsidRPr="00BF6AB6" w:rsidRDefault="00D91B79" w:rsidP="00D91B79">
      <w:pPr>
        <w:pStyle w:val="BodyText"/>
        <w:numPr>
          <w:ilvl w:val="0"/>
          <w:numId w:val="9"/>
        </w:numPr>
        <w:tabs>
          <w:tab w:val="clear" w:pos="720"/>
        </w:tabs>
        <w:spacing w:before="0" w:line="360" w:lineRule="auto"/>
        <w:ind w:left="425" w:right="45" w:hanging="357"/>
        <w:rPr>
          <w:rFonts w:ascii="Arial" w:hAnsi="Arial" w:cs="Arial"/>
          <w:szCs w:val="24"/>
          <w:lang w:val="en-US"/>
        </w:rPr>
      </w:pPr>
      <w:r w:rsidRPr="00BF6AB6">
        <w:rPr>
          <w:rFonts w:ascii="Arial" w:hAnsi="Arial" w:cs="Arial"/>
          <w:szCs w:val="24"/>
          <w:lang w:val="en-US"/>
        </w:rPr>
        <w:t xml:space="preserve">1 </w:t>
      </w:r>
      <w:proofErr w:type="spellStart"/>
      <w:r w:rsidRPr="00BF6AB6">
        <w:rPr>
          <w:rFonts w:ascii="Arial" w:hAnsi="Arial" w:cs="Arial"/>
          <w:szCs w:val="24"/>
          <w:lang w:val="en-US"/>
        </w:rPr>
        <w:t>yo</w:t>
      </w:r>
      <w:proofErr w:type="spellEnd"/>
      <w:r w:rsidRPr="00BF6AB6">
        <w:rPr>
          <w:rFonts w:ascii="Arial" w:hAnsi="Arial" w:cs="Arial"/>
          <w:szCs w:val="24"/>
          <w:lang w:val="en-US"/>
        </w:rPr>
        <w:t xml:space="preserve"> male, 2 </w:t>
      </w:r>
      <w:proofErr w:type="spellStart"/>
      <w:r w:rsidRPr="00BF6AB6">
        <w:rPr>
          <w:rFonts w:ascii="Arial" w:hAnsi="Arial" w:cs="Arial"/>
          <w:szCs w:val="24"/>
          <w:lang w:val="en-US"/>
        </w:rPr>
        <w:t>yo</w:t>
      </w:r>
      <w:proofErr w:type="spellEnd"/>
      <w:r w:rsidRPr="00BF6AB6">
        <w:rPr>
          <w:rFonts w:ascii="Arial" w:hAnsi="Arial" w:cs="Arial"/>
          <w:szCs w:val="24"/>
          <w:lang w:val="en-US"/>
        </w:rPr>
        <w:t xml:space="preserve"> female and 42 </w:t>
      </w:r>
      <w:proofErr w:type="spellStart"/>
      <w:r w:rsidRPr="00BF6AB6">
        <w:rPr>
          <w:rFonts w:ascii="Arial" w:hAnsi="Arial" w:cs="Arial"/>
          <w:szCs w:val="24"/>
          <w:lang w:val="en-US"/>
        </w:rPr>
        <w:t>yo</w:t>
      </w:r>
      <w:proofErr w:type="spellEnd"/>
      <w:r w:rsidRPr="00BF6AB6">
        <w:rPr>
          <w:rFonts w:ascii="Arial" w:hAnsi="Arial" w:cs="Arial"/>
          <w:szCs w:val="24"/>
          <w:lang w:val="en-US"/>
        </w:rPr>
        <w:t xml:space="preserve"> male with onsets in January in the same household that consumed frozen berries and who had the same genetic sequence as the NFB</w:t>
      </w:r>
      <w:r w:rsidR="00C64B49">
        <w:rPr>
          <w:rFonts w:ascii="Arial" w:hAnsi="Arial" w:cs="Arial"/>
          <w:szCs w:val="24"/>
          <w:lang w:val="en-US"/>
        </w:rPr>
        <w:t>.</w:t>
      </w:r>
    </w:p>
    <w:p w:rsidR="00D91B79" w:rsidRPr="00CC71AE" w:rsidRDefault="0065103C" w:rsidP="00D91B79">
      <w:pPr>
        <w:pStyle w:val="BodyText"/>
        <w:spacing w:line="360" w:lineRule="auto"/>
        <w:ind w:right="44"/>
        <w:rPr>
          <w:rFonts w:ascii="Arial" w:hAnsi="Arial" w:cs="Arial"/>
          <w:noProof/>
          <w:szCs w:val="24"/>
        </w:rPr>
      </w:pPr>
      <w:r>
        <w:rPr>
          <w:rFonts w:ascii="Arial" w:hAnsi="Arial" w:cs="Arial"/>
          <w:noProof/>
          <w:szCs w:val="24"/>
        </w:rPr>
        <w:drawing>
          <wp:inline distT="0" distB="0" distL="0" distR="0" wp14:anchorId="08C5335D" wp14:editId="10502E3C">
            <wp:extent cx="5486400" cy="30348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3860" cy="3033493"/>
                    </a:xfrm>
                    <a:prstGeom prst="rect">
                      <a:avLst/>
                    </a:prstGeom>
                    <a:noFill/>
                  </pic:spPr>
                </pic:pic>
              </a:graphicData>
            </a:graphic>
          </wp:inline>
        </w:drawing>
      </w:r>
    </w:p>
    <w:p w:rsidR="00D91B79" w:rsidRPr="00CC71AE" w:rsidRDefault="00D91B79" w:rsidP="00D91B79">
      <w:pPr>
        <w:pStyle w:val="Caption"/>
        <w:rPr>
          <w:rFonts w:cs="Arial"/>
          <w:sz w:val="24"/>
          <w:szCs w:val="24"/>
          <w:lang w:val="en-US"/>
        </w:rPr>
      </w:pPr>
      <w:bookmarkStart w:id="701" w:name="_Ref352935880"/>
      <w:bookmarkStart w:id="702" w:name="_Toc495916669"/>
      <w:proofErr w:type="gramStart"/>
      <w:r w:rsidRPr="00BF6AB6">
        <w:rPr>
          <w:rFonts w:cs="Arial"/>
          <w:sz w:val="24"/>
          <w:szCs w:val="24"/>
          <w:lang w:val="en-US"/>
        </w:rPr>
        <w:t xml:space="preserve">Figure </w:t>
      </w:r>
      <w:r w:rsidRPr="00BF6AB6">
        <w:rPr>
          <w:rFonts w:cs="Arial"/>
          <w:sz w:val="24"/>
          <w:szCs w:val="24"/>
          <w:lang w:val="en-US"/>
        </w:rPr>
        <w:fldChar w:fldCharType="begin"/>
      </w:r>
      <w:r w:rsidRPr="00BF6AB6">
        <w:rPr>
          <w:rFonts w:cs="Arial"/>
          <w:sz w:val="24"/>
          <w:szCs w:val="24"/>
          <w:lang w:val="en-US"/>
        </w:rPr>
        <w:instrText xml:space="preserve"> SEQ Figure \* ARABIC </w:instrText>
      </w:r>
      <w:r w:rsidRPr="00BF6AB6">
        <w:rPr>
          <w:rFonts w:cs="Arial"/>
          <w:sz w:val="24"/>
          <w:szCs w:val="24"/>
          <w:lang w:val="en-US"/>
        </w:rPr>
        <w:fldChar w:fldCharType="separate"/>
      </w:r>
      <w:r w:rsidR="005B0519">
        <w:rPr>
          <w:rFonts w:cs="Arial"/>
          <w:noProof/>
          <w:sz w:val="24"/>
          <w:szCs w:val="24"/>
          <w:lang w:val="en-US"/>
        </w:rPr>
        <w:t>19</w:t>
      </w:r>
      <w:r w:rsidRPr="00BF6AB6">
        <w:rPr>
          <w:rFonts w:cs="Arial"/>
          <w:sz w:val="24"/>
          <w:szCs w:val="24"/>
          <w:lang w:val="en-US"/>
        </w:rPr>
        <w:fldChar w:fldCharType="end"/>
      </w:r>
      <w:bookmarkEnd w:id="701"/>
      <w:r w:rsidRPr="00BF6AB6">
        <w:rPr>
          <w:rFonts w:cs="Arial"/>
          <w:sz w:val="24"/>
          <w:szCs w:val="24"/>
          <w:lang w:val="en-US"/>
        </w:rPr>
        <w:t>.</w:t>
      </w:r>
      <w:proofErr w:type="gramEnd"/>
      <w:r w:rsidRPr="00BF6AB6">
        <w:rPr>
          <w:rFonts w:cs="Arial"/>
          <w:sz w:val="24"/>
          <w:szCs w:val="24"/>
          <w:lang w:val="en-US"/>
        </w:rPr>
        <w:t xml:space="preserve"> Place of acquisition for hepatitis A cases, 2011 to 2016</w:t>
      </w:r>
      <w:bookmarkEnd w:id="702"/>
    </w:p>
    <w:p w:rsidR="00FF231E" w:rsidRDefault="00FF231E" w:rsidP="00AA5B45">
      <w:pPr>
        <w:pStyle w:val="Heading1"/>
        <w:keepLines w:val="0"/>
        <w:numPr>
          <w:ilvl w:val="1"/>
          <w:numId w:val="21"/>
        </w:numPr>
        <w:tabs>
          <w:tab w:val="clear" w:pos="792"/>
        </w:tabs>
        <w:spacing w:before="200" w:after="240" w:line="300" w:lineRule="atLeast"/>
        <w:ind w:left="426"/>
        <w:rPr>
          <w:color w:val="000000"/>
          <w:sz w:val="28"/>
        </w:rPr>
      </w:pPr>
      <w:bookmarkStart w:id="703" w:name="_Toc495916314"/>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699"/>
      <w:r>
        <w:rPr>
          <w:color w:val="000000"/>
          <w:sz w:val="28"/>
        </w:rPr>
        <w:t xml:space="preserve">Shiga toxin producing </w:t>
      </w:r>
      <w:r w:rsidRPr="005106A1">
        <w:rPr>
          <w:i/>
          <w:color w:val="000000"/>
          <w:sz w:val="28"/>
        </w:rPr>
        <w:t>E. coli</w:t>
      </w:r>
      <w:bookmarkEnd w:id="703"/>
    </w:p>
    <w:p w:rsidR="00FF231E" w:rsidRPr="00BF6AB6" w:rsidRDefault="00FF231E" w:rsidP="004E27C4">
      <w:pPr>
        <w:pStyle w:val="BodyText"/>
        <w:spacing w:line="360" w:lineRule="auto"/>
        <w:ind w:right="44"/>
        <w:rPr>
          <w:rFonts w:ascii="Arial" w:hAnsi="Arial" w:cs="Arial"/>
          <w:szCs w:val="24"/>
        </w:rPr>
      </w:pPr>
      <w:r w:rsidRPr="00BF6AB6">
        <w:rPr>
          <w:rFonts w:ascii="Arial" w:hAnsi="Arial" w:cs="Arial"/>
          <w:szCs w:val="24"/>
        </w:rPr>
        <w:t xml:space="preserve">There were 34 cases of STEC reported in 2016 with a rate of 1.3 cases per 100,000 </w:t>
      </w:r>
      <w:proofErr w:type="gramStart"/>
      <w:r w:rsidRPr="00BF6AB6">
        <w:rPr>
          <w:rFonts w:ascii="Arial" w:hAnsi="Arial" w:cs="Arial"/>
          <w:szCs w:val="24"/>
        </w:rPr>
        <w:t>population</w:t>
      </w:r>
      <w:proofErr w:type="gramEnd"/>
      <w:r w:rsidRPr="00BF6AB6">
        <w:rPr>
          <w:rFonts w:ascii="Arial" w:hAnsi="Arial" w:cs="Arial"/>
          <w:szCs w:val="24"/>
        </w:rPr>
        <w:t xml:space="preserve"> </w:t>
      </w:r>
      <w:r w:rsidR="00AB65E2" w:rsidRPr="00BF6AB6">
        <w:rPr>
          <w:rFonts w:ascii="Arial" w:hAnsi="Arial" w:cs="Arial"/>
          <w:szCs w:val="24"/>
        </w:rPr>
        <w:t>which wa</w:t>
      </w:r>
      <w:r w:rsidRPr="00BF6AB6">
        <w:rPr>
          <w:rFonts w:ascii="Arial" w:hAnsi="Arial" w:cs="Arial"/>
          <w:szCs w:val="24"/>
        </w:rPr>
        <w:t xml:space="preserve">s 12.6 fold higher than the five year average. </w:t>
      </w:r>
      <w:r w:rsidR="003E6683" w:rsidRPr="00BF6AB6">
        <w:rPr>
          <w:rFonts w:ascii="Arial" w:hAnsi="Arial" w:cs="Arial"/>
          <w:szCs w:val="24"/>
        </w:rPr>
        <w:t xml:space="preserve">The majority (n=23) of cases were notified by one pathology laboratory, which started </w:t>
      </w:r>
      <w:r w:rsidR="004E27C4" w:rsidRPr="00BF6AB6">
        <w:rPr>
          <w:rFonts w:ascii="Arial" w:hAnsi="Arial" w:cs="Arial"/>
          <w:szCs w:val="24"/>
        </w:rPr>
        <w:t xml:space="preserve">using </w:t>
      </w:r>
      <w:r w:rsidR="003E6683" w:rsidRPr="00BF6AB6">
        <w:rPr>
          <w:rFonts w:ascii="Arial" w:hAnsi="Arial" w:cs="Arial"/>
          <w:szCs w:val="24"/>
        </w:rPr>
        <w:t xml:space="preserve">a faecal PCR </w:t>
      </w:r>
      <w:r w:rsidR="003E6683" w:rsidRPr="00BF6AB6">
        <w:rPr>
          <w:rFonts w:ascii="Arial" w:hAnsi="Arial" w:cs="Arial"/>
          <w:szCs w:val="24"/>
        </w:rPr>
        <w:lastRenderedPageBreak/>
        <w:t>screening test for bloody diarrhoea specimens</w:t>
      </w:r>
      <w:r w:rsidR="005106A1">
        <w:rPr>
          <w:rFonts w:ascii="Arial" w:hAnsi="Arial" w:cs="Arial"/>
          <w:szCs w:val="24"/>
        </w:rPr>
        <w:t xml:space="preserve"> in January 2016</w:t>
      </w:r>
      <w:r w:rsidR="003E6683" w:rsidRPr="00BF6AB6">
        <w:rPr>
          <w:rFonts w:ascii="Arial" w:hAnsi="Arial" w:cs="Arial"/>
          <w:szCs w:val="24"/>
        </w:rPr>
        <w:t xml:space="preserve">. Another laboratory also introduced a PCR test for STEC on request </w:t>
      </w:r>
      <w:r w:rsidR="002A606D" w:rsidRPr="00BF6AB6">
        <w:rPr>
          <w:rFonts w:ascii="Arial" w:hAnsi="Arial" w:cs="Arial"/>
          <w:szCs w:val="24"/>
        </w:rPr>
        <w:t>in July 2016</w:t>
      </w:r>
      <w:r w:rsidR="002A606D">
        <w:rPr>
          <w:rFonts w:ascii="Arial" w:hAnsi="Arial" w:cs="Arial"/>
          <w:szCs w:val="24"/>
        </w:rPr>
        <w:t>,</w:t>
      </w:r>
      <w:r w:rsidR="002A606D" w:rsidRPr="00BF6AB6">
        <w:rPr>
          <w:rFonts w:ascii="Arial" w:hAnsi="Arial" w:cs="Arial"/>
          <w:szCs w:val="24"/>
        </w:rPr>
        <w:t xml:space="preserve"> </w:t>
      </w:r>
      <w:r w:rsidR="003E6683" w:rsidRPr="00BF6AB6">
        <w:rPr>
          <w:rFonts w:ascii="Arial" w:hAnsi="Arial" w:cs="Arial"/>
          <w:szCs w:val="24"/>
        </w:rPr>
        <w:t xml:space="preserve">and this </w:t>
      </w:r>
      <w:proofErr w:type="gramStart"/>
      <w:r w:rsidR="003E6683" w:rsidRPr="00BF6AB6">
        <w:rPr>
          <w:rFonts w:ascii="Arial" w:hAnsi="Arial" w:cs="Arial"/>
          <w:szCs w:val="24"/>
        </w:rPr>
        <w:t>laboratory  reported</w:t>
      </w:r>
      <w:proofErr w:type="gramEnd"/>
      <w:r w:rsidR="003E6683" w:rsidRPr="00BF6AB6">
        <w:rPr>
          <w:rFonts w:ascii="Arial" w:hAnsi="Arial" w:cs="Arial"/>
          <w:szCs w:val="24"/>
        </w:rPr>
        <w:t xml:space="preserve"> nine cases. </w:t>
      </w:r>
      <w:r w:rsidR="004E27C4" w:rsidRPr="00BF6AB6">
        <w:rPr>
          <w:rFonts w:ascii="Arial" w:hAnsi="Arial" w:cs="Arial"/>
          <w:szCs w:val="24"/>
        </w:rPr>
        <w:t xml:space="preserve">Of the 34 cases, 29 (85%) had an acute illness prior to testing. </w:t>
      </w:r>
      <w:r w:rsidR="00306B0C" w:rsidRPr="00BF6AB6">
        <w:rPr>
          <w:rFonts w:ascii="Arial" w:hAnsi="Arial" w:cs="Arial"/>
          <w:szCs w:val="24"/>
        </w:rPr>
        <w:t xml:space="preserve">Culture was performed on specimens </w:t>
      </w:r>
      <w:r w:rsidR="003651C1">
        <w:rPr>
          <w:rFonts w:ascii="Arial" w:hAnsi="Arial" w:cs="Arial"/>
          <w:szCs w:val="24"/>
        </w:rPr>
        <w:t>from</w:t>
      </w:r>
      <w:r w:rsidR="00306B0C" w:rsidRPr="00BF6AB6">
        <w:rPr>
          <w:rFonts w:ascii="Arial" w:hAnsi="Arial" w:cs="Arial"/>
          <w:szCs w:val="24"/>
        </w:rPr>
        <w:t xml:space="preserve"> 26 cases and isolates</w:t>
      </w:r>
      <w:r w:rsidR="00AB65E2" w:rsidRPr="00BF6AB6">
        <w:rPr>
          <w:rFonts w:ascii="Arial" w:hAnsi="Arial" w:cs="Arial"/>
          <w:szCs w:val="24"/>
        </w:rPr>
        <w:t xml:space="preserve"> were</w:t>
      </w:r>
      <w:r w:rsidR="00306B0C" w:rsidRPr="00BF6AB6">
        <w:rPr>
          <w:rFonts w:ascii="Arial" w:hAnsi="Arial" w:cs="Arial"/>
          <w:szCs w:val="24"/>
        </w:rPr>
        <w:t xml:space="preserve"> obtained from </w:t>
      </w:r>
      <w:r w:rsidR="00E06586" w:rsidRPr="00BF6AB6">
        <w:rPr>
          <w:rFonts w:ascii="Arial" w:hAnsi="Arial" w:cs="Arial"/>
          <w:szCs w:val="24"/>
        </w:rPr>
        <w:t>15 (58%) specimens. S</w:t>
      </w:r>
      <w:r w:rsidR="00306B0C" w:rsidRPr="00BF6AB6">
        <w:rPr>
          <w:rFonts w:ascii="Arial" w:hAnsi="Arial" w:cs="Arial"/>
          <w:szCs w:val="24"/>
        </w:rPr>
        <w:t>erotypes inc</w:t>
      </w:r>
      <w:r w:rsidR="00AB65E2" w:rsidRPr="00BF6AB6">
        <w:rPr>
          <w:rFonts w:ascii="Arial" w:hAnsi="Arial" w:cs="Arial"/>
          <w:szCs w:val="24"/>
        </w:rPr>
        <w:t>luded O157 (n=6), O111 (n=2), O</w:t>
      </w:r>
      <w:r w:rsidR="00306B0C" w:rsidRPr="00BF6AB6">
        <w:rPr>
          <w:rFonts w:ascii="Arial" w:hAnsi="Arial" w:cs="Arial"/>
          <w:szCs w:val="24"/>
        </w:rPr>
        <w:t xml:space="preserve">12 (n=1), O26 (n=1) and five isolates </w:t>
      </w:r>
      <w:r w:rsidR="00E06586" w:rsidRPr="00BF6AB6">
        <w:rPr>
          <w:rFonts w:ascii="Arial" w:hAnsi="Arial" w:cs="Arial"/>
          <w:szCs w:val="24"/>
        </w:rPr>
        <w:t xml:space="preserve">were not </w:t>
      </w:r>
      <w:r w:rsidR="002A606D">
        <w:rPr>
          <w:rFonts w:ascii="Arial" w:hAnsi="Arial" w:cs="Arial"/>
          <w:szCs w:val="24"/>
        </w:rPr>
        <w:t>able to be serotyped</w:t>
      </w:r>
      <w:r w:rsidR="00E06586" w:rsidRPr="00BF6AB6">
        <w:rPr>
          <w:rFonts w:ascii="Arial" w:hAnsi="Arial" w:cs="Arial"/>
          <w:szCs w:val="24"/>
        </w:rPr>
        <w:t xml:space="preserve">. </w:t>
      </w:r>
      <w:r w:rsidR="003E6683" w:rsidRPr="00BF6AB6">
        <w:rPr>
          <w:rFonts w:ascii="Arial" w:hAnsi="Arial" w:cs="Arial"/>
          <w:szCs w:val="24"/>
        </w:rPr>
        <w:t xml:space="preserve">Of the 34 cases, 18 (53%) were female and 16 (47%) were male with a median age of 25.5 years (range 1-87 years). </w:t>
      </w:r>
      <w:r w:rsidR="002A606D">
        <w:rPr>
          <w:rFonts w:ascii="Arial" w:hAnsi="Arial" w:cs="Arial"/>
          <w:szCs w:val="24"/>
        </w:rPr>
        <w:t>While m</w:t>
      </w:r>
      <w:r w:rsidR="003E6683" w:rsidRPr="00BF6AB6">
        <w:rPr>
          <w:rFonts w:ascii="Arial" w:hAnsi="Arial" w:cs="Arial"/>
          <w:szCs w:val="24"/>
        </w:rPr>
        <w:t>ost (85%) had acquired their infection in WA</w:t>
      </w:r>
      <w:r w:rsidR="00D24D17" w:rsidRPr="00BF6AB6">
        <w:rPr>
          <w:rFonts w:ascii="Arial" w:hAnsi="Arial" w:cs="Arial"/>
          <w:szCs w:val="24"/>
        </w:rPr>
        <w:t xml:space="preserve">, two cases had travelled to Indonesia, one case had travelled to Papua New Guinea and one case was in NSW during their incubation period. </w:t>
      </w:r>
      <w:r w:rsidR="004E27C4" w:rsidRPr="00BF6AB6">
        <w:rPr>
          <w:rFonts w:ascii="Arial" w:hAnsi="Arial" w:cs="Arial"/>
          <w:szCs w:val="24"/>
        </w:rPr>
        <w:t xml:space="preserve">Of the cases acquiring their illness in Australia, 16 (53%) had visited or lived in a rural area and eight had contact with farm animals. </w:t>
      </w:r>
    </w:p>
    <w:p w:rsidR="00AA5B45" w:rsidRPr="00BF6AB6"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04" w:name="_Toc495916315"/>
      <w:r w:rsidRPr="00BF6AB6">
        <w:rPr>
          <w:color w:val="000000"/>
          <w:sz w:val="28"/>
        </w:rPr>
        <w:t>Typhoid and paratyphoid fever</w:t>
      </w:r>
      <w:bookmarkEnd w:id="704"/>
    </w:p>
    <w:p w:rsidR="00AA5B45" w:rsidRPr="00BF6AB6" w:rsidRDefault="00FF231E" w:rsidP="00AA5B45">
      <w:pPr>
        <w:pStyle w:val="BodyText"/>
        <w:spacing w:line="360" w:lineRule="auto"/>
        <w:ind w:right="44"/>
        <w:rPr>
          <w:rFonts w:ascii="Arial" w:hAnsi="Arial" w:cs="Arial"/>
          <w:szCs w:val="24"/>
        </w:rPr>
      </w:pPr>
      <w:r w:rsidRPr="00BF6AB6">
        <w:rPr>
          <w:rFonts w:ascii="Arial" w:hAnsi="Arial" w:cs="Arial"/>
          <w:szCs w:val="24"/>
        </w:rPr>
        <w:t>In 2016</w:t>
      </w:r>
      <w:r w:rsidR="00AA5B45" w:rsidRPr="00BF6AB6">
        <w:rPr>
          <w:rFonts w:ascii="Arial" w:hAnsi="Arial" w:cs="Arial"/>
          <w:szCs w:val="24"/>
        </w:rPr>
        <w:t xml:space="preserve">, there were </w:t>
      </w:r>
      <w:r w:rsidR="007F13C3" w:rsidRPr="00BF6AB6">
        <w:rPr>
          <w:rFonts w:ascii="Arial" w:hAnsi="Arial" w:cs="Arial"/>
          <w:szCs w:val="24"/>
        </w:rPr>
        <w:t>12</w:t>
      </w:r>
      <w:r w:rsidR="00AA5B45" w:rsidRPr="00BF6AB6">
        <w:rPr>
          <w:rFonts w:ascii="Arial" w:hAnsi="Arial" w:cs="Arial"/>
          <w:szCs w:val="24"/>
        </w:rPr>
        <w:t xml:space="preserve"> reported cases of typhoid fever (caused by </w:t>
      </w:r>
      <w:r w:rsidR="00AA5B45" w:rsidRPr="00BF6AB6">
        <w:rPr>
          <w:rFonts w:ascii="Arial" w:hAnsi="Arial" w:cs="Arial"/>
          <w:i/>
          <w:szCs w:val="24"/>
        </w:rPr>
        <w:t>Salmonella</w:t>
      </w:r>
      <w:r w:rsidR="007F13C3" w:rsidRPr="00BF6AB6">
        <w:rPr>
          <w:rFonts w:ascii="Arial" w:hAnsi="Arial" w:cs="Arial"/>
          <w:szCs w:val="24"/>
        </w:rPr>
        <w:t xml:space="preserve"> </w:t>
      </w:r>
      <w:proofErr w:type="spellStart"/>
      <w:r w:rsidR="007F13C3" w:rsidRPr="00BF6AB6">
        <w:rPr>
          <w:rFonts w:ascii="Arial" w:hAnsi="Arial" w:cs="Arial"/>
          <w:szCs w:val="24"/>
        </w:rPr>
        <w:t>Typhi</w:t>
      </w:r>
      <w:proofErr w:type="spellEnd"/>
      <w:r w:rsidR="007F13C3" w:rsidRPr="00BF6AB6">
        <w:rPr>
          <w:rFonts w:ascii="Arial" w:hAnsi="Arial" w:cs="Arial"/>
          <w:szCs w:val="24"/>
        </w:rPr>
        <w:t>) with a rate of 0.45</w:t>
      </w:r>
      <w:r w:rsidR="00AA5B45" w:rsidRPr="00BF6AB6">
        <w:rPr>
          <w:rFonts w:ascii="Arial" w:hAnsi="Arial" w:cs="Arial"/>
          <w:szCs w:val="24"/>
        </w:rPr>
        <w:t xml:space="preserve"> cases per 100,000 </w:t>
      </w:r>
      <w:proofErr w:type="gramStart"/>
      <w:r w:rsidR="00AA5B45" w:rsidRPr="00BF6AB6">
        <w:rPr>
          <w:rFonts w:ascii="Arial" w:hAnsi="Arial" w:cs="Arial"/>
          <w:szCs w:val="24"/>
        </w:rPr>
        <w:t>population</w:t>
      </w:r>
      <w:proofErr w:type="gramEnd"/>
      <w:r w:rsidR="00394D48" w:rsidRPr="00BF6AB6">
        <w:rPr>
          <w:rFonts w:ascii="Arial" w:hAnsi="Arial" w:cs="Arial"/>
          <w:szCs w:val="24"/>
        </w:rPr>
        <w:t>,</w:t>
      </w:r>
      <w:r w:rsidR="007F13C3" w:rsidRPr="00BF6AB6">
        <w:rPr>
          <w:rFonts w:ascii="Arial" w:hAnsi="Arial" w:cs="Arial"/>
          <w:szCs w:val="24"/>
        </w:rPr>
        <w:t xml:space="preserve"> which is similar to</w:t>
      </w:r>
      <w:r w:rsidR="00AA5B45" w:rsidRPr="00BF6AB6">
        <w:rPr>
          <w:rFonts w:ascii="Arial" w:hAnsi="Arial" w:cs="Arial"/>
          <w:szCs w:val="24"/>
          <w:lang w:val="en-US"/>
        </w:rPr>
        <w:t xml:space="preserve"> the mean rate of the previous five years (Appendix 1). </w:t>
      </w:r>
      <w:r w:rsidR="00AA5B45" w:rsidRPr="00BF6AB6">
        <w:rPr>
          <w:rFonts w:ascii="Arial" w:hAnsi="Arial" w:cs="Arial"/>
          <w:szCs w:val="24"/>
        </w:rPr>
        <w:t>All cases had recently travelled overseas prior to illness and countries included India (n=</w:t>
      </w:r>
      <w:r w:rsidR="00D16AE4">
        <w:rPr>
          <w:rFonts w:ascii="Arial" w:hAnsi="Arial" w:cs="Arial"/>
          <w:szCs w:val="24"/>
        </w:rPr>
        <w:t>6</w:t>
      </w:r>
      <w:r w:rsidR="00AA5B45" w:rsidRPr="00BF6AB6">
        <w:rPr>
          <w:rFonts w:ascii="Arial" w:hAnsi="Arial" w:cs="Arial"/>
          <w:szCs w:val="24"/>
        </w:rPr>
        <w:t xml:space="preserve">), </w:t>
      </w:r>
      <w:r w:rsidR="00D16AE4">
        <w:rPr>
          <w:rFonts w:ascii="Arial" w:hAnsi="Arial" w:cs="Arial"/>
          <w:szCs w:val="24"/>
        </w:rPr>
        <w:t xml:space="preserve">Bangladesh (n=2), </w:t>
      </w:r>
      <w:r w:rsidR="00AA5B45" w:rsidRPr="00BF6AB6">
        <w:rPr>
          <w:rFonts w:ascii="Arial" w:hAnsi="Arial" w:cs="Arial"/>
          <w:szCs w:val="24"/>
        </w:rPr>
        <w:t>Indonesia (n=</w:t>
      </w:r>
      <w:r w:rsidR="00D16AE4">
        <w:rPr>
          <w:rFonts w:ascii="Arial" w:hAnsi="Arial" w:cs="Arial"/>
          <w:szCs w:val="24"/>
        </w:rPr>
        <w:t>2</w:t>
      </w:r>
      <w:r w:rsidR="00AA5B45" w:rsidRPr="00BF6AB6">
        <w:rPr>
          <w:rFonts w:ascii="Arial" w:hAnsi="Arial" w:cs="Arial"/>
          <w:szCs w:val="24"/>
        </w:rPr>
        <w:t>)</w:t>
      </w:r>
      <w:r w:rsidR="00D16AE4">
        <w:rPr>
          <w:rFonts w:ascii="Arial" w:hAnsi="Arial" w:cs="Arial"/>
          <w:szCs w:val="24"/>
        </w:rPr>
        <w:t>, Pakistan (n=1)</w:t>
      </w:r>
      <w:r w:rsidR="00AA5B45" w:rsidRPr="00BF6AB6">
        <w:rPr>
          <w:rFonts w:ascii="Arial" w:hAnsi="Arial" w:cs="Arial"/>
          <w:szCs w:val="24"/>
        </w:rPr>
        <w:t xml:space="preserve"> and Myanmar (n=1). </w:t>
      </w:r>
      <w:r w:rsidR="007F13C3" w:rsidRPr="00BF6AB6">
        <w:rPr>
          <w:rFonts w:ascii="Arial" w:hAnsi="Arial" w:cs="Arial"/>
          <w:szCs w:val="24"/>
        </w:rPr>
        <w:t>Twelve</w:t>
      </w:r>
      <w:r w:rsidR="00AA5B45" w:rsidRPr="00BF6AB6">
        <w:rPr>
          <w:rFonts w:ascii="Arial" w:hAnsi="Arial" w:cs="Arial"/>
          <w:szCs w:val="24"/>
        </w:rPr>
        <w:t xml:space="preserve"> cases of paratyphoid fever were n</w:t>
      </w:r>
      <w:r w:rsidR="007F13C3" w:rsidRPr="00BF6AB6">
        <w:rPr>
          <w:rFonts w:ascii="Arial" w:hAnsi="Arial" w:cs="Arial"/>
          <w:szCs w:val="24"/>
        </w:rPr>
        <w:t>otified in 2016 with a rate of 0.45</w:t>
      </w:r>
      <w:r w:rsidR="00AA5B45" w:rsidRPr="00BF6AB6">
        <w:rPr>
          <w:rFonts w:ascii="Arial" w:hAnsi="Arial" w:cs="Arial"/>
          <w:szCs w:val="24"/>
        </w:rPr>
        <w:t xml:space="preserve"> cases per 100,000 </w:t>
      </w:r>
      <w:proofErr w:type="gramStart"/>
      <w:r w:rsidR="00AA5B45" w:rsidRPr="00BF6AB6">
        <w:rPr>
          <w:rFonts w:ascii="Arial" w:hAnsi="Arial" w:cs="Arial"/>
          <w:szCs w:val="24"/>
        </w:rPr>
        <w:t>population</w:t>
      </w:r>
      <w:proofErr w:type="gramEnd"/>
      <w:r w:rsidR="00394D48" w:rsidRPr="00BF6AB6">
        <w:rPr>
          <w:rFonts w:ascii="Arial" w:hAnsi="Arial" w:cs="Arial"/>
          <w:szCs w:val="24"/>
        </w:rPr>
        <w:t>,</w:t>
      </w:r>
      <w:r w:rsidR="00AA5B45" w:rsidRPr="00BF6AB6">
        <w:rPr>
          <w:rFonts w:ascii="Arial" w:hAnsi="Arial" w:cs="Arial"/>
          <w:szCs w:val="24"/>
        </w:rPr>
        <w:t xml:space="preserve"> which </w:t>
      </w:r>
      <w:r w:rsidR="007F13C3" w:rsidRPr="00BF6AB6">
        <w:rPr>
          <w:rFonts w:ascii="Arial" w:hAnsi="Arial" w:cs="Arial"/>
          <w:szCs w:val="24"/>
          <w:lang w:val="en-US"/>
        </w:rPr>
        <w:t>is similar to</w:t>
      </w:r>
      <w:r w:rsidR="00AA5B45" w:rsidRPr="00BF6AB6">
        <w:rPr>
          <w:rFonts w:ascii="Arial" w:hAnsi="Arial" w:cs="Arial"/>
          <w:szCs w:val="24"/>
          <w:lang w:val="en-US"/>
        </w:rPr>
        <w:t xml:space="preserve"> the mean rate of the previous five years (Appendix 1). </w:t>
      </w:r>
      <w:r w:rsidR="007F13C3" w:rsidRPr="00BF6AB6">
        <w:rPr>
          <w:rFonts w:ascii="Arial" w:hAnsi="Arial" w:cs="Arial"/>
          <w:szCs w:val="24"/>
        </w:rPr>
        <w:t>All</w:t>
      </w:r>
      <w:r w:rsidR="00AA5B45" w:rsidRPr="00BF6AB6">
        <w:rPr>
          <w:rFonts w:ascii="Arial" w:hAnsi="Arial" w:cs="Arial"/>
          <w:szCs w:val="24"/>
        </w:rPr>
        <w:t xml:space="preserve"> paratyphoid fever cases </w:t>
      </w:r>
      <w:r w:rsidR="007F13C3" w:rsidRPr="00BF6AB6">
        <w:rPr>
          <w:rFonts w:ascii="Arial" w:hAnsi="Arial" w:cs="Arial"/>
          <w:szCs w:val="24"/>
        </w:rPr>
        <w:t>were</w:t>
      </w:r>
      <w:r w:rsidR="00AA5B45" w:rsidRPr="00BF6AB6">
        <w:rPr>
          <w:rFonts w:ascii="Arial" w:hAnsi="Arial" w:cs="Arial"/>
          <w:szCs w:val="24"/>
        </w:rPr>
        <w:t xml:space="preserve"> </w:t>
      </w:r>
      <w:r w:rsidR="00AA5B45" w:rsidRPr="00BF6AB6">
        <w:rPr>
          <w:rFonts w:ascii="Arial" w:hAnsi="Arial" w:cs="Arial"/>
          <w:i/>
          <w:szCs w:val="24"/>
        </w:rPr>
        <w:t>S</w:t>
      </w:r>
      <w:r w:rsidR="00AA5B45" w:rsidRPr="00BF6AB6">
        <w:rPr>
          <w:rFonts w:ascii="Arial" w:hAnsi="Arial" w:cs="Arial"/>
          <w:szCs w:val="24"/>
        </w:rPr>
        <w:t xml:space="preserve">. </w:t>
      </w:r>
      <w:proofErr w:type="spellStart"/>
      <w:r w:rsidR="00AA5B45" w:rsidRPr="00BF6AB6">
        <w:rPr>
          <w:rFonts w:ascii="Arial" w:hAnsi="Arial" w:cs="Arial"/>
          <w:szCs w:val="24"/>
        </w:rPr>
        <w:t>Paratyphi</w:t>
      </w:r>
      <w:proofErr w:type="spellEnd"/>
      <w:r w:rsidR="00AA5B45" w:rsidRPr="00BF6AB6">
        <w:rPr>
          <w:rFonts w:ascii="Arial" w:hAnsi="Arial" w:cs="Arial"/>
          <w:i/>
          <w:szCs w:val="24"/>
        </w:rPr>
        <w:t xml:space="preserve"> </w:t>
      </w:r>
      <w:r w:rsidR="00423BBF" w:rsidRPr="00BF6AB6">
        <w:rPr>
          <w:rFonts w:ascii="Arial" w:hAnsi="Arial" w:cs="Arial"/>
          <w:szCs w:val="24"/>
        </w:rPr>
        <w:t xml:space="preserve">A </w:t>
      </w:r>
      <w:r w:rsidR="007F13C3" w:rsidRPr="00BF6AB6">
        <w:rPr>
          <w:rFonts w:ascii="Arial" w:hAnsi="Arial" w:cs="Arial"/>
          <w:szCs w:val="24"/>
        </w:rPr>
        <w:t xml:space="preserve">and </w:t>
      </w:r>
      <w:r w:rsidR="00AA5B45" w:rsidRPr="00BF6AB6">
        <w:rPr>
          <w:rFonts w:ascii="Arial" w:hAnsi="Arial" w:cs="Arial"/>
          <w:szCs w:val="24"/>
        </w:rPr>
        <w:t>had overseas acquisition a</w:t>
      </w:r>
      <w:r w:rsidR="007F13C3" w:rsidRPr="00BF6AB6">
        <w:rPr>
          <w:rFonts w:ascii="Arial" w:hAnsi="Arial" w:cs="Arial"/>
          <w:szCs w:val="24"/>
        </w:rPr>
        <w:t>nd countries included India (n=</w:t>
      </w:r>
      <w:r w:rsidR="00D16AE4">
        <w:rPr>
          <w:rFonts w:ascii="Arial" w:hAnsi="Arial" w:cs="Arial"/>
          <w:szCs w:val="24"/>
        </w:rPr>
        <w:t>9</w:t>
      </w:r>
      <w:r w:rsidR="007F13C3" w:rsidRPr="00BF6AB6">
        <w:rPr>
          <w:rFonts w:ascii="Arial" w:hAnsi="Arial" w:cs="Arial"/>
          <w:szCs w:val="24"/>
        </w:rPr>
        <w:t>), Indonesia (n=</w:t>
      </w:r>
      <w:r w:rsidR="00D16AE4">
        <w:rPr>
          <w:rFonts w:ascii="Arial" w:hAnsi="Arial" w:cs="Arial"/>
          <w:szCs w:val="24"/>
        </w:rPr>
        <w:t>1</w:t>
      </w:r>
      <w:r w:rsidR="007F13C3" w:rsidRPr="00BF6AB6">
        <w:rPr>
          <w:rFonts w:ascii="Arial" w:hAnsi="Arial" w:cs="Arial"/>
          <w:szCs w:val="24"/>
        </w:rPr>
        <w:t>)</w:t>
      </w:r>
      <w:r w:rsidR="00D16AE4">
        <w:rPr>
          <w:rFonts w:ascii="Arial" w:hAnsi="Arial" w:cs="Arial"/>
          <w:szCs w:val="24"/>
        </w:rPr>
        <w:t xml:space="preserve"> and</w:t>
      </w:r>
      <w:r w:rsidR="007F13C3" w:rsidRPr="00BF6AB6">
        <w:rPr>
          <w:rFonts w:ascii="Arial" w:hAnsi="Arial" w:cs="Arial"/>
          <w:szCs w:val="24"/>
        </w:rPr>
        <w:t xml:space="preserve"> Bangladesh (n=2)</w:t>
      </w:r>
      <w:r w:rsidR="00AA5B45" w:rsidRPr="00BF6AB6">
        <w:rPr>
          <w:rFonts w:ascii="Arial" w:hAnsi="Arial" w:cs="Arial"/>
          <w:szCs w:val="24"/>
        </w:rPr>
        <w:t xml:space="preserve">. </w:t>
      </w:r>
    </w:p>
    <w:p w:rsidR="00AA5B45" w:rsidRPr="00BF6AB6"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05" w:name="_Toc194377040"/>
      <w:bookmarkStart w:id="706" w:name="_Toc194467998"/>
      <w:bookmarkStart w:id="707" w:name="_Toc194469193"/>
      <w:bookmarkStart w:id="708" w:name="_Toc194469323"/>
      <w:bookmarkStart w:id="709" w:name="_Toc194469781"/>
      <w:bookmarkStart w:id="710" w:name="_Toc194469861"/>
      <w:bookmarkStart w:id="711" w:name="_Toc194477568"/>
      <w:bookmarkStart w:id="712" w:name="_Toc194477659"/>
      <w:bookmarkStart w:id="713" w:name="_Toc195078775"/>
      <w:bookmarkStart w:id="714" w:name="_Toc195078907"/>
      <w:bookmarkStart w:id="715" w:name="_Toc195082124"/>
      <w:bookmarkStart w:id="716" w:name="_Toc198628849"/>
      <w:bookmarkStart w:id="717" w:name="_Toc225753232"/>
      <w:bookmarkStart w:id="718" w:name="_Toc225908704"/>
      <w:bookmarkStart w:id="719" w:name="_Toc225908823"/>
      <w:bookmarkStart w:id="720" w:name="_Toc225909035"/>
      <w:bookmarkStart w:id="721" w:name="_Toc225932730"/>
      <w:bookmarkStart w:id="722" w:name="_Toc226266834"/>
      <w:bookmarkStart w:id="723" w:name="_Toc257192836"/>
      <w:bookmarkStart w:id="724" w:name="_Toc257793856"/>
      <w:bookmarkStart w:id="725" w:name="_Toc257801563"/>
      <w:bookmarkStart w:id="726" w:name="_Toc291854977"/>
      <w:bookmarkStart w:id="727" w:name="_Toc319061340"/>
      <w:bookmarkStart w:id="728" w:name="_Toc322522659"/>
      <w:bookmarkStart w:id="729" w:name="_Toc327358408"/>
      <w:bookmarkStart w:id="730" w:name="_Toc194377037"/>
      <w:bookmarkStart w:id="731" w:name="_Toc194467995"/>
      <w:bookmarkStart w:id="732" w:name="_Toc194469190"/>
      <w:bookmarkStart w:id="733" w:name="_Toc194469320"/>
      <w:bookmarkStart w:id="734" w:name="_Toc194469778"/>
      <w:bookmarkStart w:id="735" w:name="_Toc194469858"/>
      <w:bookmarkStart w:id="736" w:name="_Toc194477565"/>
      <w:bookmarkStart w:id="737" w:name="_Toc194477656"/>
      <w:bookmarkStart w:id="738" w:name="_Toc195078772"/>
      <w:bookmarkStart w:id="739" w:name="_Toc195078904"/>
      <w:bookmarkStart w:id="740" w:name="_Toc195082122"/>
      <w:bookmarkStart w:id="741" w:name="_Toc198628847"/>
      <w:bookmarkStart w:id="742" w:name="_Toc225753230"/>
      <w:bookmarkStart w:id="743" w:name="_Toc225908702"/>
      <w:bookmarkStart w:id="744" w:name="_Toc225908821"/>
      <w:bookmarkStart w:id="745" w:name="_Toc225909033"/>
      <w:bookmarkStart w:id="746" w:name="_Toc225932728"/>
      <w:bookmarkStart w:id="747" w:name="_Toc495916316"/>
      <w:proofErr w:type="spellStart"/>
      <w:r w:rsidRPr="00BF6AB6">
        <w:rPr>
          <w:color w:val="000000"/>
          <w:sz w:val="28"/>
        </w:rPr>
        <w:t>Listeri</w:t>
      </w:r>
      <w:bookmarkEnd w:id="705"/>
      <w:bookmarkEnd w:id="706"/>
      <w:bookmarkEnd w:id="707"/>
      <w:bookmarkEnd w:id="708"/>
      <w:bookmarkEnd w:id="709"/>
      <w:bookmarkEnd w:id="710"/>
      <w:bookmarkEnd w:id="711"/>
      <w:bookmarkEnd w:id="712"/>
      <w:bookmarkEnd w:id="713"/>
      <w:bookmarkEnd w:id="714"/>
      <w:bookmarkEnd w:id="715"/>
      <w:r w:rsidRPr="00BF6AB6">
        <w:rPr>
          <w:color w:val="000000"/>
          <w:sz w:val="28"/>
        </w:rPr>
        <w:t>osis</w:t>
      </w:r>
      <w:bookmarkStart w:id="748" w:name="_Toc22626683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47"/>
      <w:proofErr w:type="spellEnd"/>
    </w:p>
    <w:p w:rsidR="00AA5B45" w:rsidRPr="00BF6AB6" w:rsidRDefault="00AA5B45" w:rsidP="0058208F">
      <w:pPr>
        <w:pStyle w:val="BodyText"/>
        <w:spacing w:line="360" w:lineRule="auto"/>
        <w:ind w:right="45"/>
        <w:rPr>
          <w:rFonts w:ascii="Arial" w:hAnsi="Arial" w:cs="Arial"/>
          <w:szCs w:val="24"/>
        </w:rPr>
      </w:pPr>
      <w:r w:rsidRPr="00BF6AB6">
        <w:rPr>
          <w:rFonts w:ascii="Arial" w:hAnsi="Arial" w:cs="Arial"/>
          <w:szCs w:val="24"/>
        </w:rPr>
        <w:t xml:space="preserve">There were six cases of </w:t>
      </w:r>
      <w:r w:rsidRPr="00BF6AB6">
        <w:rPr>
          <w:rFonts w:ascii="Arial" w:hAnsi="Arial" w:cs="Arial"/>
          <w:i/>
          <w:szCs w:val="24"/>
        </w:rPr>
        <w:t>Listeria monocytogenes</w:t>
      </w:r>
      <w:r w:rsidR="00B32208" w:rsidRPr="00BF6AB6">
        <w:rPr>
          <w:rFonts w:ascii="Arial" w:hAnsi="Arial" w:cs="Arial"/>
          <w:szCs w:val="24"/>
        </w:rPr>
        <w:t xml:space="preserve"> infection notified in 2016</w:t>
      </w:r>
      <w:r w:rsidRPr="00BF6AB6">
        <w:rPr>
          <w:rFonts w:ascii="Arial" w:hAnsi="Arial" w:cs="Arial"/>
          <w:szCs w:val="24"/>
        </w:rPr>
        <w:t xml:space="preserve"> </w:t>
      </w:r>
      <w:r w:rsidR="00974E44">
        <w:rPr>
          <w:rFonts w:ascii="Arial" w:hAnsi="Arial" w:cs="Arial"/>
          <w:szCs w:val="24"/>
        </w:rPr>
        <w:t xml:space="preserve">with a rate of 0.23 </w:t>
      </w:r>
      <w:r w:rsidR="00974E44" w:rsidRPr="00BF6AB6">
        <w:rPr>
          <w:rFonts w:ascii="Arial" w:hAnsi="Arial" w:cs="Arial"/>
          <w:szCs w:val="24"/>
        </w:rPr>
        <w:t xml:space="preserve">cases per 100,000 </w:t>
      </w:r>
      <w:proofErr w:type="gramStart"/>
      <w:r w:rsidR="00974E44" w:rsidRPr="00BF6AB6">
        <w:rPr>
          <w:rFonts w:ascii="Arial" w:hAnsi="Arial" w:cs="Arial"/>
          <w:szCs w:val="24"/>
        </w:rPr>
        <w:t>population</w:t>
      </w:r>
      <w:proofErr w:type="gramEnd"/>
      <w:r w:rsidR="00974E44">
        <w:rPr>
          <w:rFonts w:ascii="Arial" w:hAnsi="Arial" w:cs="Arial"/>
          <w:szCs w:val="24"/>
        </w:rPr>
        <w:t xml:space="preserve">, </w:t>
      </w:r>
      <w:r w:rsidRPr="00BF6AB6">
        <w:rPr>
          <w:rFonts w:ascii="Arial" w:hAnsi="Arial" w:cs="Arial"/>
          <w:szCs w:val="24"/>
        </w:rPr>
        <w:t>which is similar</w:t>
      </w:r>
      <w:r w:rsidRPr="00BF6AB6">
        <w:rPr>
          <w:rFonts w:ascii="Arial" w:hAnsi="Arial" w:cs="Arial"/>
          <w:szCs w:val="24"/>
          <w:lang w:val="en-US"/>
        </w:rPr>
        <w:t xml:space="preserve"> to the mean rate of the previous five years</w:t>
      </w:r>
      <w:r w:rsidRPr="00BF6AB6">
        <w:rPr>
          <w:rFonts w:ascii="Arial" w:hAnsi="Arial" w:cs="Arial"/>
          <w:szCs w:val="24"/>
        </w:rPr>
        <w:t xml:space="preserve"> (Appendix 1). Notifications comprised two perinatal and four non-pr</w:t>
      </w:r>
      <w:r w:rsidR="00124E14" w:rsidRPr="00BF6AB6">
        <w:rPr>
          <w:rFonts w:ascii="Arial" w:hAnsi="Arial" w:cs="Arial"/>
          <w:szCs w:val="24"/>
        </w:rPr>
        <w:t xml:space="preserve">egnancy related cases (Figure </w:t>
      </w:r>
      <w:r w:rsidR="00547D95">
        <w:rPr>
          <w:rFonts w:ascii="Arial" w:hAnsi="Arial" w:cs="Arial"/>
          <w:szCs w:val="24"/>
        </w:rPr>
        <w:t>20</w:t>
      </w:r>
      <w:r w:rsidRPr="00BF6AB6">
        <w:rPr>
          <w:rFonts w:ascii="Arial" w:hAnsi="Arial" w:cs="Arial"/>
          <w:szCs w:val="24"/>
        </w:rPr>
        <w:t xml:space="preserve">). </w:t>
      </w:r>
      <w:r w:rsidR="006472A7" w:rsidRPr="00BF6AB6">
        <w:rPr>
          <w:rFonts w:ascii="Arial" w:hAnsi="Arial" w:cs="Arial"/>
          <w:szCs w:val="24"/>
        </w:rPr>
        <w:t>One non-pregnancy case</w:t>
      </w:r>
      <w:r w:rsidRPr="00BF6AB6">
        <w:rPr>
          <w:rFonts w:ascii="Arial" w:hAnsi="Arial" w:cs="Arial"/>
          <w:szCs w:val="24"/>
        </w:rPr>
        <w:t xml:space="preserve"> did not have any immunocompromisin</w:t>
      </w:r>
      <w:r w:rsidR="006472A7" w:rsidRPr="00BF6AB6">
        <w:rPr>
          <w:rFonts w:ascii="Arial" w:hAnsi="Arial" w:cs="Arial"/>
          <w:szCs w:val="24"/>
        </w:rPr>
        <w:t>g illnesses, while the other three</w:t>
      </w:r>
      <w:r w:rsidRPr="00BF6AB6">
        <w:rPr>
          <w:rFonts w:ascii="Arial" w:hAnsi="Arial" w:cs="Arial"/>
          <w:szCs w:val="24"/>
        </w:rPr>
        <w:t xml:space="preserve"> non-pregnancy cases reported regular use of immunosuppressive medications. C</w:t>
      </w:r>
      <w:r w:rsidR="006472A7" w:rsidRPr="00BF6AB6">
        <w:rPr>
          <w:rFonts w:ascii="Arial" w:hAnsi="Arial" w:cs="Arial"/>
          <w:szCs w:val="24"/>
        </w:rPr>
        <w:t>ases ranged in age from &lt;1 to 86</w:t>
      </w:r>
      <w:r w:rsidRPr="00BF6AB6">
        <w:rPr>
          <w:rFonts w:ascii="Arial" w:hAnsi="Arial" w:cs="Arial"/>
          <w:szCs w:val="24"/>
        </w:rPr>
        <w:t xml:space="preserve"> years, with </w:t>
      </w:r>
      <w:r w:rsidR="006472A7" w:rsidRPr="00BF6AB6">
        <w:rPr>
          <w:rFonts w:ascii="Arial" w:hAnsi="Arial" w:cs="Arial"/>
          <w:szCs w:val="24"/>
        </w:rPr>
        <w:t>four</w:t>
      </w:r>
      <w:r w:rsidRPr="00BF6AB6">
        <w:rPr>
          <w:rFonts w:ascii="Arial" w:hAnsi="Arial" w:cs="Arial"/>
          <w:szCs w:val="24"/>
        </w:rPr>
        <w:t xml:space="preserve"> female</w:t>
      </w:r>
      <w:r w:rsidR="006472A7" w:rsidRPr="00BF6AB6">
        <w:rPr>
          <w:rFonts w:ascii="Arial" w:hAnsi="Arial" w:cs="Arial"/>
          <w:szCs w:val="24"/>
        </w:rPr>
        <w:t xml:space="preserve"> and two</w:t>
      </w:r>
      <w:r w:rsidR="00EA664C">
        <w:rPr>
          <w:rFonts w:ascii="Arial" w:hAnsi="Arial" w:cs="Arial"/>
          <w:szCs w:val="24"/>
        </w:rPr>
        <w:t xml:space="preserve"> male</w:t>
      </w:r>
      <w:r w:rsidRPr="00BF6AB6">
        <w:rPr>
          <w:rFonts w:ascii="Arial" w:hAnsi="Arial" w:cs="Arial"/>
          <w:szCs w:val="24"/>
        </w:rPr>
        <w:t xml:space="preserve"> cases. </w:t>
      </w:r>
    </w:p>
    <w:bookmarkEnd w:id="748"/>
    <w:p w:rsidR="00AA5B45" w:rsidRPr="00BF6AB6" w:rsidRDefault="00B32208" w:rsidP="0058208F">
      <w:pPr>
        <w:pStyle w:val="BodyText"/>
        <w:spacing w:before="0"/>
        <w:ind w:right="45"/>
      </w:pPr>
      <w:r w:rsidRPr="00BF6AB6">
        <w:rPr>
          <w:noProof/>
        </w:rPr>
        <w:lastRenderedPageBreak/>
        <w:drawing>
          <wp:inline distT="0" distB="0" distL="0" distR="0" wp14:anchorId="6F0A7728" wp14:editId="7F8A1EAE">
            <wp:extent cx="6333185" cy="282916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7659" cy="2831168"/>
                    </a:xfrm>
                    <a:prstGeom prst="rect">
                      <a:avLst/>
                    </a:prstGeom>
                    <a:noFill/>
                  </pic:spPr>
                </pic:pic>
              </a:graphicData>
            </a:graphic>
          </wp:inline>
        </w:drawing>
      </w:r>
    </w:p>
    <w:p w:rsidR="00AA5B45" w:rsidRPr="00BF6AB6" w:rsidRDefault="00AA5B45" w:rsidP="00824DEE">
      <w:pPr>
        <w:pStyle w:val="Caption"/>
        <w:spacing w:before="0" w:after="0" w:line="240" w:lineRule="auto"/>
        <w:ind w:left="0" w:firstLine="0"/>
      </w:pPr>
      <w:bookmarkStart w:id="749" w:name="_Toc226271796"/>
      <w:bookmarkStart w:id="750" w:name="_Toc257192882"/>
      <w:bookmarkStart w:id="751" w:name="_Toc257794066"/>
      <w:bookmarkStart w:id="752" w:name="_Toc257801631"/>
      <w:bookmarkStart w:id="753" w:name="_Toc271797274"/>
      <w:bookmarkStart w:id="754" w:name="_Toc322528235"/>
      <w:bookmarkStart w:id="755" w:name="_Toc495916670"/>
      <w:proofErr w:type="gramStart"/>
      <w:r w:rsidRPr="00BF6AB6">
        <w:rPr>
          <w:sz w:val="24"/>
          <w:szCs w:val="24"/>
        </w:rPr>
        <w:t xml:space="preserve">Figure </w:t>
      </w:r>
      <w:r w:rsidRPr="00BF6AB6">
        <w:rPr>
          <w:sz w:val="24"/>
          <w:szCs w:val="24"/>
        </w:rPr>
        <w:fldChar w:fldCharType="begin"/>
      </w:r>
      <w:r w:rsidRPr="00BF6AB6">
        <w:rPr>
          <w:sz w:val="24"/>
          <w:szCs w:val="24"/>
        </w:rPr>
        <w:instrText xml:space="preserve"> SEQ Figure \* ARABIC </w:instrText>
      </w:r>
      <w:r w:rsidRPr="00BF6AB6">
        <w:rPr>
          <w:sz w:val="24"/>
          <w:szCs w:val="24"/>
        </w:rPr>
        <w:fldChar w:fldCharType="separate"/>
      </w:r>
      <w:r w:rsidR="005B0519">
        <w:rPr>
          <w:noProof/>
          <w:sz w:val="24"/>
          <w:szCs w:val="24"/>
        </w:rPr>
        <w:t>20</w:t>
      </w:r>
      <w:r w:rsidRPr="00BF6AB6">
        <w:rPr>
          <w:sz w:val="24"/>
          <w:szCs w:val="24"/>
        </w:rPr>
        <w:fldChar w:fldCharType="end"/>
      </w:r>
      <w:r w:rsidRPr="00BF6AB6">
        <w:rPr>
          <w:sz w:val="24"/>
          <w:szCs w:val="24"/>
        </w:rPr>
        <w:t>.</w:t>
      </w:r>
      <w:proofErr w:type="gramEnd"/>
      <w:r w:rsidRPr="00BF6AB6">
        <w:t xml:space="preserve"> </w:t>
      </w:r>
      <w:r w:rsidRPr="00BF6AB6">
        <w:rPr>
          <w:sz w:val="24"/>
          <w:szCs w:val="24"/>
        </w:rPr>
        <w:t xml:space="preserve">Notifications of </w:t>
      </w:r>
      <w:proofErr w:type="spellStart"/>
      <w:r w:rsidRPr="00BF6AB6">
        <w:rPr>
          <w:sz w:val="24"/>
          <w:szCs w:val="24"/>
        </w:rPr>
        <w:t>listeriosis</w:t>
      </w:r>
      <w:proofErr w:type="spellEnd"/>
      <w:r w:rsidRPr="00BF6AB6">
        <w:rPr>
          <w:sz w:val="24"/>
          <w:szCs w:val="24"/>
        </w:rPr>
        <w:t xml:space="preserve"> showing non-pregnancy related infections and deaths, and </w:t>
      </w:r>
      <w:proofErr w:type="spellStart"/>
      <w:r w:rsidRPr="00BF6AB6">
        <w:rPr>
          <w:sz w:val="24"/>
          <w:szCs w:val="24"/>
        </w:rPr>
        <w:t>materno</w:t>
      </w:r>
      <w:proofErr w:type="spellEnd"/>
      <w:r w:rsidRPr="00BF6AB6">
        <w:rPr>
          <w:sz w:val="24"/>
          <w:szCs w:val="24"/>
        </w:rPr>
        <w:t>-foetal</w:t>
      </w:r>
      <w:r w:rsidR="006472A7" w:rsidRPr="00BF6AB6">
        <w:rPr>
          <w:sz w:val="24"/>
          <w:szCs w:val="24"/>
        </w:rPr>
        <w:t xml:space="preserve"> infections and deaths, WA, 2011</w:t>
      </w:r>
      <w:r w:rsidRPr="00BF6AB6">
        <w:rPr>
          <w:sz w:val="24"/>
          <w:szCs w:val="24"/>
        </w:rPr>
        <w:t xml:space="preserve"> to 20</w:t>
      </w:r>
      <w:bookmarkEnd w:id="749"/>
      <w:bookmarkEnd w:id="750"/>
      <w:bookmarkEnd w:id="751"/>
      <w:bookmarkEnd w:id="752"/>
      <w:bookmarkEnd w:id="753"/>
      <w:r w:rsidR="006472A7" w:rsidRPr="00BF6AB6">
        <w:rPr>
          <w:sz w:val="24"/>
          <w:szCs w:val="24"/>
        </w:rPr>
        <w:t>16</w:t>
      </w:r>
      <w:r w:rsidRPr="00BF6AB6">
        <w:rPr>
          <w:sz w:val="24"/>
          <w:szCs w:val="24"/>
        </w:rPr>
        <w:t>.</w:t>
      </w:r>
      <w:bookmarkEnd w:id="754"/>
      <w:bookmarkEnd w:id="755"/>
    </w:p>
    <w:p w:rsidR="00AA5B45" w:rsidRPr="00BF6AB6" w:rsidRDefault="00AA5B45" w:rsidP="00AA5B45">
      <w:pPr>
        <w:pStyle w:val="Heading1"/>
        <w:keepLines w:val="0"/>
        <w:numPr>
          <w:ilvl w:val="1"/>
          <w:numId w:val="21"/>
        </w:numPr>
        <w:tabs>
          <w:tab w:val="clear" w:pos="792"/>
        </w:tabs>
        <w:spacing w:before="200" w:after="240" w:line="300" w:lineRule="atLeast"/>
        <w:ind w:left="426"/>
        <w:rPr>
          <w:color w:val="000000"/>
          <w:sz w:val="28"/>
        </w:rPr>
      </w:pPr>
      <w:bookmarkStart w:id="756" w:name="_Toc226266836"/>
      <w:bookmarkStart w:id="757" w:name="_Toc257192837"/>
      <w:bookmarkStart w:id="758" w:name="_Toc257793857"/>
      <w:bookmarkStart w:id="759" w:name="_Toc257801564"/>
      <w:bookmarkStart w:id="760" w:name="_Toc291854978"/>
      <w:bookmarkStart w:id="761" w:name="_Toc319061341"/>
      <w:bookmarkStart w:id="762" w:name="_Toc322522660"/>
      <w:bookmarkStart w:id="763" w:name="_Toc327358409"/>
      <w:bookmarkStart w:id="764" w:name="_Toc495916317"/>
      <w:r w:rsidRPr="00BF6AB6">
        <w:rPr>
          <w:i/>
          <w:color w:val="000000"/>
          <w:sz w:val="28"/>
        </w:rPr>
        <w:t xml:space="preserve">Vibrio </w:t>
      </w:r>
      <w:proofErr w:type="spellStart"/>
      <w:r w:rsidRPr="00BF6AB6">
        <w:rPr>
          <w:i/>
          <w:color w:val="000000"/>
          <w:sz w:val="28"/>
        </w:rPr>
        <w:t>parahaemolyticus</w:t>
      </w:r>
      <w:proofErr w:type="spellEnd"/>
      <w:r w:rsidRPr="00BF6AB6">
        <w:rPr>
          <w:color w:val="000000"/>
          <w:sz w:val="28"/>
        </w:rPr>
        <w:t xml:space="preserve"> </w:t>
      </w:r>
      <w:bookmarkEnd w:id="756"/>
      <w:bookmarkEnd w:id="757"/>
      <w:bookmarkEnd w:id="758"/>
      <w:bookmarkEnd w:id="759"/>
      <w:r w:rsidRPr="00BF6AB6">
        <w:rPr>
          <w:color w:val="000000"/>
          <w:sz w:val="28"/>
        </w:rPr>
        <w:t>infection</w:t>
      </w:r>
      <w:bookmarkEnd w:id="760"/>
      <w:bookmarkEnd w:id="761"/>
      <w:bookmarkEnd w:id="762"/>
      <w:bookmarkEnd w:id="763"/>
      <w:bookmarkEnd w:id="764"/>
    </w:p>
    <w:p w:rsidR="00AA5B45" w:rsidRPr="00BF6AB6" w:rsidRDefault="00124E14" w:rsidP="00AA5B45">
      <w:pPr>
        <w:pStyle w:val="BodyText"/>
        <w:spacing w:after="60" w:line="360" w:lineRule="auto"/>
        <w:ind w:right="44"/>
        <w:rPr>
          <w:rFonts w:ascii="Arial" w:hAnsi="Arial" w:cs="Arial"/>
          <w:szCs w:val="24"/>
        </w:rPr>
      </w:pPr>
      <w:r w:rsidRPr="00BF6AB6">
        <w:rPr>
          <w:rFonts w:ascii="Arial" w:hAnsi="Arial" w:cs="Arial"/>
          <w:szCs w:val="24"/>
        </w:rPr>
        <w:t xml:space="preserve">There were </w:t>
      </w:r>
      <w:r w:rsidR="006472A7" w:rsidRPr="00BF6AB6">
        <w:rPr>
          <w:rFonts w:ascii="Arial" w:hAnsi="Arial" w:cs="Arial"/>
          <w:szCs w:val="24"/>
        </w:rPr>
        <w:t>24</w:t>
      </w:r>
      <w:r w:rsidR="00AA5B45" w:rsidRPr="00BF6AB6">
        <w:rPr>
          <w:rFonts w:ascii="Arial" w:hAnsi="Arial" w:cs="Arial"/>
          <w:szCs w:val="24"/>
        </w:rPr>
        <w:t xml:space="preserve"> cases of </w:t>
      </w:r>
      <w:r w:rsidR="00AA5B45" w:rsidRPr="00BF6AB6">
        <w:rPr>
          <w:rFonts w:ascii="Arial" w:hAnsi="Arial" w:cs="Arial"/>
          <w:i/>
          <w:szCs w:val="24"/>
        </w:rPr>
        <w:t xml:space="preserve">Vibrio </w:t>
      </w:r>
      <w:proofErr w:type="spellStart"/>
      <w:r w:rsidR="00AA5B45" w:rsidRPr="00BF6AB6">
        <w:rPr>
          <w:rFonts w:ascii="Arial" w:hAnsi="Arial" w:cs="Arial"/>
          <w:i/>
          <w:szCs w:val="24"/>
        </w:rPr>
        <w:t>parahaemolyticus</w:t>
      </w:r>
      <w:proofErr w:type="spellEnd"/>
      <w:r w:rsidR="00AA5B45" w:rsidRPr="00BF6AB6">
        <w:rPr>
          <w:rFonts w:ascii="Arial" w:hAnsi="Arial" w:cs="Arial"/>
          <w:szCs w:val="24"/>
        </w:rPr>
        <w:t xml:space="preserve"> infection in 201</w:t>
      </w:r>
      <w:r w:rsidR="006472A7" w:rsidRPr="00BF6AB6">
        <w:rPr>
          <w:rFonts w:ascii="Arial" w:hAnsi="Arial" w:cs="Arial"/>
          <w:szCs w:val="24"/>
        </w:rPr>
        <w:t>6</w:t>
      </w:r>
      <w:r w:rsidR="00974E44">
        <w:rPr>
          <w:rFonts w:ascii="Arial" w:hAnsi="Arial" w:cs="Arial"/>
          <w:szCs w:val="24"/>
        </w:rPr>
        <w:t xml:space="preserve"> with a rate of 0.9 </w:t>
      </w:r>
      <w:r w:rsidR="00974E44" w:rsidRPr="00BF6AB6">
        <w:rPr>
          <w:rFonts w:ascii="Arial" w:hAnsi="Arial" w:cs="Arial"/>
          <w:szCs w:val="24"/>
        </w:rPr>
        <w:t>cases per 100,000 population</w:t>
      </w:r>
      <w:r w:rsidR="00AA5B45" w:rsidRPr="00BF6AB6">
        <w:rPr>
          <w:rFonts w:ascii="Arial" w:hAnsi="Arial" w:cs="Arial"/>
          <w:szCs w:val="24"/>
        </w:rPr>
        <w:t xml:space="preserve"> </w:t>
      </w:r>
      <w:r w:rsidR="00974E44">
        <w:rPr>
          <w:rFonts w:ascii="Arial" w:hAnsi="Arial" w:cs="Arial"/>
          <w:szCs w:val="24"/>
        </w:rPr>
        <w:t xml:space="preserve">which 69% higher than the </w:t>
      </w:r>
      <w:r w:rsidR="00974E44" w:rsidRPr="00BF6AB6">
        <w:rPr>
          <w:rFonts w:ascii="Arial" w:hAnsi="Arial" w:cs="Arial"/>
          <w:szCs w:val="24"/>
          <w:lang w:val="en-US"/>
        </w:rPr>
        <w:t>mean rate of the previous five years</w:t>
      </w:r>
      <w:r w:rsidR="00974E44">
        <w:rPr>
          <w:rFonts w:ascii="Arial" w:hAnsi="Arial" w:cs="Arial"/>
          <w:szCs w:val="24"/>
          <w:lang w:val="en-US"/>
        </w:rPr>
        <w:t xml:space="preserve"> </w:t>
      </w:r>
      <w:r w:rsidR="00974E44" w:rsidRPr="00BF6AB6">
        <w:rPr>
          <w:rFonts w:ascii="Arial" w:hAnsi="Arial" w:cs="Arial"/>
          <w:szCs w:val="24"/>
          <w:lang w:val="en-US"/>
        </w:rPr>
        <w:t>(Appendix 1)</w:t>
      </w:r>
      <w:r w:rsidRPr="00BF6AB6">
        <w:rPr>
          <w:rFonts w:ascii="Arial" w:hAnsi="Arial" w:cs="Arial"/>
          <w:szCs w:val="24"/>
        </w:rPr>
        <w:t xml:space="preserve">. There were </w:t>
      </w:r>
      <w:r w:rsidR="006472A7" w:rsidRPr="00BF6AB6">
        <w:rPr>
          <w:rFonts w:ascii="Arial" w:hAnsi="Arial" w:cs="Arial"/>
          <w:szCs w:val="24"/>
        </w:rPr>
        <w:t>13</w:t>
      </w:r>
      <w:r w:rsidRPr="00BF6AB6">
        <w:rPr>
          <w:rFonts w:ascii="Arial" w:hAnsi="Arial" w:cs="Arial"/>
          <w:szCs w:val="24"/>
        </w:rPr>
        <w:t xml:space="preserve"> male and </w:t>
      </w:r>
      <w:r w:rsidR="006472A7" w:rsidRPr="00BF6AB6">
        <w:rPr>
          <w:rFonts w:ascii="Arial" w:hAnsi="Arial" w:cs="Arial"/>
          <w:szCs w:val="24"/>
        </w:rPr>
        <w:t>11</w:t>
      </w:r>
      <w:r w:rsidR="00AA5B45" w:rsidRPr="00BF6AB6">
        <w:rPr>
          <w:rFonts w:ascii="Arial" w:hAnsi="Arial" w:cs="Arial"/>
          <w:szCs w:val="24"/>
        </w:rPr>
        <w:t xml:space="preserve"> female cases, ranging in age from 1</w:t>
      </w:r>
      <w:r w:rsidR="006472A7" w:rsidRPr="00BF6AB6">
        <w:rPr>
          <w:rFonts w:ascii="Arial" w:hAnsi="Arial" w:cs="Arial"/>
          <w:szCs w:val="24"/>
        </w:rPr>
        <w:t>0-65</w:t>
      </w:r>
      <w:r w:rsidR="00AA5B45" w:rsidRPr="00BF6AB6">
        <w:rPr>
          <w:rFonts w:ascii="Arial" w:hAnsi="Arial" w:cs="Arial"/>
          <w:szCs w:val="24"/>
        </w:rPr>
        <w:t xml:space="preserve"> years. </w:t>
      </w:r>
      <w:r w:rsidR="006472A7" w:rsidRPr="00BF6AB6">
        <w:rPr>
          <w:rFonts w:ascii="Arial" w:hAnsi="Arial" w:cs="Arial"/>
          <w:szCs w:val="24"/>
        </w:rPr>
        <w:t>There were 16 cases reporting</w:t>
      </w:r>
      <w:r w:rsidR="00AA5B45" w:rsidRPr="00BF6AB6">
        <w:rPr>
          <w:rFonts w:ascii="Arial" w:hAnsi="Arial" w:cs="Arial"/>
          <w:szCs w:val="24"/>
        </w:rPr>
        <w:t xml:space="preserve"> travel overseas during their incubation period (to Indonesia</w:t>
      </w:r>
      <w:r w:rsidR="009F554C" w:rsidRPr="00BF6AB6">
        <w:rPr>
          <w:rFonts w:ascii="Arial" w:hAnsi="Arial" w:cs="Arial"/>
          <w:szCs w:val="24"/>
        </w:rPr>
        <w:t xml:space="preserve"> n=7</w:t>
      </w:r>
      <w:r w:rsidR="00AA5B45" w:rsidRPr="00BF6AB6">
        <w:rPr>
          <w:rFonts w:ascii="Arial" w:hAnsi="Arial" w:cs="Arial"/>
          <w:szCs w:val="24"/>
        </w:rPr>
        <w:t xml:space="preserve">, </w:t>
      </w:r>
      <w:r w:rsidR="009F554C" w:rsidRPr="00BF6AB6">
        <w:rPr>
          <w:rFonts w:ascii="Arial" w:hAnsi="Arial" w:cs="Arial"/>
          <w:szCs w:val="24"/>
        </w:rPr>
        <w:t>Thailand n=3,</w:t>
      </w:r>
      <w:r w:rsidR="00AA5B45" w:rsidRPr="00BF6AB6">
        <w:rPr>
          <w:rFonts w:ascii="Arial" w:hAnsi="Arial" w:cs="Arial"/>
          <w:szCs w:val="24"/>
        </w:rPr>
        <w:t xml:space="preserve"> </w:t>
      </w:r>
      <w:r w:rsidR="009F554C" w:rsidRPr="00BF6AB6">
        <w:rPr>
          <w:rFonts w:ascii="Arial" w:hAnsi="Arial" w:cs="Arial"/>
          <w:szCs w:val="24"/>
        </w:rPr>
        <w:t xml:space="preserve">Philippines n=2, </w:t>
      </w:r>
      <w:r w:rsidR="00AA5B45" w:rsidRPr="00BF6AB6">
        <w:rPr>
          <w:rFonts w:ascii="Arial" w:hAnsi="Arial" w:cs="Arial"/>
          <w:szCs w:val="24"/>
        </w:rPr>
        <w:t>Vietnam</w:t>
      </w:r>
      <w:r w:rsidR="009F554C" w:rsidRPr="00BF6AB6">
        <w:rPr>
          <w:rFonts w:ascii="Arial" w:hAnsi="Arial" w:cs="Arial"/>
          <w:szCs w:val="24"/>
        </w:rPr>
        <w:t xml:space="preserve"> n=2, China n=1, and Singapore n=1</w:t>
      </w:r>
      <w:r w:rsidR="00AA5B45" w:rsidRPr="00BF6AB6">
        <w:rPr>
          <w:rFonts w:ascii="Arial" w:hAnsi="Arial" w:cs="Arial"/>
          <w:szCs w:val="24"/>
        </w:rPr>
        <w:t xml:space="preserve">) and </w:t>
      </w:r>
      <w:r w:rsidR="009F554C" w:rsidRPr="00BF6AB6">
        <w:rPr>
          <w:rFonts w:ascii="Arial" w:hAnsi="Arial" w:cs="Arial"/>
          <w:szCs w:val="24"/>
        </w:rPr>
        <w:t>eight</w:t>
      </w:r>
      <w:r w:rsidR="00AA5B45" w:rsidRPr="00BF6AB6">
        <w:rPr>
          <w:rFonts w:ascii="Arial" w:hAnsi="Arial" w:cs="Arial"/>
          <w:szCs w:val="24"/>
        </w:rPr>
        <w:t xml:space="preserve"> cases acquired their illness in Western Australia. </w:t>
      </w:r>
      <w:bookmarkStart w:id="765" w:name="_Toc226267863"/>
      <w:bookmarkStart w:id="766" w:name="_Toc226271696"/>
      <w:bookmarkStart w:id="767" w:name="_Toc194468037"/>
      <w:bookmarkStart w:id="768" w:name="_Toc194468162"/>
      <w:bookmarkStart w:id="769" w:name="_Toc195082203"/>
      <w:bookmarkStart w:id="770" w:name="_Toc198628892"/>
      <w:bookmarkStart w:id="771" w:name="_Ref192660089"/>
      <w:bookmarkStart w:id="772" w:name="_Toc225753591"/>
      <w:bookmarkStart w:id="773" w:name="_Toc225753690"/>
      <w:bookmarkStart w:id="774" w:name="_Toc225908761"/>
      <w:bookmarkStart w:id="775" w:name="_Toc225932617"/>
      <w:r w:rsidR="00AA5B45" w:rsidRPr="00BF6AB6">
        <w:rPr>
          <w:rFonts w:ascii="Arial" w:hAnsi="Arial" w:cs="Arial"/>
          <w:szCs w:val="24"/>
        </w:rPr>
        <w:t xml:space="preserve">Of the locally acquired cases, </w:t>
      </w:r>
      <w:r w:rsidR="009F554C" w:rsidRPr="00BF6AB6">
        <w:rPr>
          <w:rFonts w:ascii="Arial" w:hAnsi="Arial" w:cs="Arial"/>
          <w:szCs w:val="24"/>
        </w:rPr>
        <w:t>two</w:t>
      </w:r>
      <w:r w:rsidR="00AA5B45" w:rsidRPr="00BF6AB6">
        <w:rPr>
          <w:rFonts w:ascii="Arial" w:hAnsi="Arial" w:cs="Arial"/>
          <w:szCs w:val="24"/>
        </w:rPr>
        <w:t xml:space="preserve"> were marine associated wound infections.</w:t>
      </w:r>
    </w:p>
    <w:p w:rsidR="006374BE" w:rsidRPr="00BF6AB6" w:rsidRDefault="0001093C">
      <w:pPr>
        <w:pStyle w:val="Heading1"/>
        <w:keepLines w:val="0"/>
        <w:numPr>
          <w:ilvl w:val="1"/>
          <w:numId w:val="21"/>
        </w:numPr>
        <w:tabs>
          <w:tab w:val="clear" w:pos="792"/>
        </w:tabs>
        <w:spacing w:before="200" w:after="240" w:line="300" w:lineRule="atLeast"/>
        <w:ind w:left="426"/>
        <w:rPr>
          <w:color w:val="000000"/>
          <w:sz w:val="28"/>
        </w:rPr>
      </w:pPr>
      <w:bookmarkStart w:id="776" w:name="_Toc495916318"/>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65"/>
      <w:bookmarkEnd w:id="766"/>
      <w:bookmarkEnd w:id="767"/>
      <w:bookmarkEnd w:id="768"/>
      <w:bookmarkEnd w:id="769"/>
      <w:bookmarkEnd w:id="770"/>
      <w:bookmarkEnd w:id="771"/>
      <w:bookmarkEnd w:id="772"/>
      <w:bookmarkEnd w:id="773"/>
      <w:bookmarkEnd w:id="774"/>
      <w:bookmarkEnd w:id="775"/>
      <w:r w:rsidRPr="00BF6AB6">
        <w:rPr>
          <w:i/>
          <w:color w:val="000000"/>
          <w:sz w:val="28"/>
        </w:rPr>
        <w:t>Yersini</w:t>
      </w:r>
      <w:bookmarkEnd w:id="306"/>
      <w:bookmarkEnd w:id="307"/>
      <w:bookmarkEnd w:id="308"/>
      <w:bookmarkEnd w:id="309"/>
      <w:bookmarkEnd w:id="310"/>
      <w:bookmarkEnd w:id="311"/>
      <w:bookmarkEnd w:id="312"/>
      <w:bookmarkEnd w:id="313"/>
      <w:bookmarkEnd w:id="314"/>
      <w:bookmarkEnd w:id="315"/>
      <w:bookmarkEnd w:id="316"/>
      <w:r w:rsidRPr="00BF6AB6">
        <w:rPr>
          <w:i/>
          <w:color w:val="000000"/>
          <w:sz w:val="28"/>
        </w:rPr>
        <w:t>a</w:t>
      </w:r>
      <w:bookmarkEnd w:id="317"/>
      <w:bookmarkEnd w:id="318"/>
      <w:bookmarkEnd w:id="319"/>
      <w:bookmarkEnd w:id="320"/>
      <w:bookmarkEnd w:id="321"/>
      <w:bookmarkEnd w:id="322"/>
      <w:bookmarkEnd w:id="323"/>
      <w:bookmarkEnd w:id="324"/>
      <w:bookmarkEnd w:id="325"/>
      <w:bookmarkEnd w:id="326"/>
      <w:r w:rsidRPr="00BF6AB6">
        <w:rPr>
          <w:color w:val="000000"/>
          <w:sz w:val="28"/>
        </w:rPr>
        <w:t xml:space="preserve"> infection</w:t>
      </w:r>
      <w:bookmarkEnd w:id="327"/>
      <w:bookmarkEnd w:id="328"/>
      <w:bookmarkEnd w:id="329"/>
      <w:bookmarkEnd w:id="330"/>
      <w:bookmarkEnd w:id="776"/>
      <w:r w:rsidRPr="00BF6AB6">
        <w:rPr>
          <w:color w:val="000000"/>
          <w:sz w:val="28"/>
        </w:rPr>
        <w:tab/>
      </w:r>
    </w:p>
    <w:p w:rsidR="006374BE" w:rsidRPr="00BF6AB6" w:rsidRDefault="0001093C">
      <w:pPr>
        <w:pStyle w:val="BodyText"/>
        <w:spacing w:line="360" w:lineRule="auto"/>
        <w:ind w:right="44"/>
        <w:rPr>
          <w:rFonts w:ascii="Arial" w:hAnsi="Arial" w:cs="Arial"/>
          <w:szCs w:val="24"/>
        </w:rPr>
      </w:pPr>
      <w:r w:rsidRPr="00BF6AB6">
        <w:rPr>
          <w:rFonts w:ascii="Arial" w:hAnsi="Arial" w:cs="Arial"/>
          <w:szCs w:val="24"/>
        </w:rPr>
        <w:t xml:space="preserve">There were </w:t>
      </w:r>
      <w:r w:rsidR="007A4653" w:rsidRPr="00BF6AB6">
        <w:rPr>
          <w:rFonts w:ascii="Arial" w:hAnsi="Arial" w:cs="Arial"/>
          <w:szCs w:val="24"/>
        </w:rPr>
        <w:t>15</w:t>
      </w:r>
      <w:r w:rsidR="00D96087" w:rsidRPr="00BF6AB6">
        <w:rPr>
          <w:rFonts w:ascii="Arial" w:hAnsi="Arial" w:cs="Arial"/>
          <w:szCs w:val="24"/>
        </w:rPr>
        <w:t xml:space="preserve"> </w:t>
      </w:r>
      <w:r w:rsidRPr="00BF6AB6">
        <w:rPr>
          <w:rFonts w:ascii="Arial" w:hAnsi="Arial" w:cs="Arial"/>
          <w:szCs w:val="24"/>
        </w:rPr>
        <w:t>case</w:t>
      </w:r>
      <w:r w:rsidR="00394D48" w:rsidRPr="00BF6AB6">
        <w:rPr>
          <w:rFonts w:ascii="Arial" w:hAnsi="Arial" w:cs="Arial"/>
          <w:szCs w:val="24"/>
        </w:rPr>
        <w:t>s</w:t>
      </w:r>
      <w:r w:rsidRPr="00BF6AB6">
        <w:rPr>
          <w:rFonts w:ascii="Arial" w:hAnsi="Arial" w:cs="Arial"/>
          <w:szCs w:val="24"/>
        </w:rPr>
        <w:t xml:space="preserve"> of </w:t>
      </w:r>
      <w:r w:rsidR="00F7600A" w:rsidRPr="00BF6AB6">
        <w:rPr>
          <w:rFonts w:ascii="Arial" w:hAnsi="Arial" w:cs="Arial"/>
          <w:szCs w:val="24"/>
        </w:rPr>
        <w:t>culture positive</w:t>
      </w:r>
      <w:r w:rsidR="00124E14" w:rsidRPr="00BF6AB6">
        <w:rPr>
          <w:rFonts w:ascii="Arial" w:hAnsi="Arial" w:cs="Arial"/>
          <w:szCs w:val="24"/>
        </w:rPr>
        <w:t xml:space="preserve"> </w:t>
      </w:r>
      <w:r w:rsidRPr="00BF6AB6">
        <w:rPr>
          <w:rFonts w:ascii="Arial" w:hAnsi="Arial" w:cs="Arial"/>
          <w:i/>
          <w:szCs w:val="24"/>
        </w:rPr>
        <w:t>Yersinia</w:t>
      </w:r>
      <w:r w:rsidRPr="00BF6AB6">
        <w:rPr>
          <w:rFonts w:ascii="Arial" w:hAnsi="Arial" w:cs="Arial"/>
          <w:szCs w:val="24"/>
        </w:rPr>
        <w:t xml:space="preserve"> </w:t>
      </w:r>
      <w:proofErr w:type="spellStart"/>
      <w:r w:rsidRPr="00BF6AB6">
        <w:rPr>
          <w:rFonts w:ascii="Arial" w:hAnsi="Arial" w:cs="Arial"/>
          <w:i/>
          <w:szCs w:val="24"/>
        </w:rPr>
        <w:t>enterocolitica</w:t>
      </w:r>
      <w:proofErr w:type="spellEnd"/>
      <w:r w:rsidRPr="00BF6AB6">
        <w:rPr>
          <w:rFonts w:ascii="Arial" w:hAnsi="Arial" w:cs="Arial"/>
          <w:szCs w:val="24"/>
        </w:rPr>
        <w:t xml:space="preserve"> infection notified in 201</w:t>
      </w:r>
      <w:r w:rsidR="00F5518F">
        <w:rPr>
          <w:rFonts w:ascii="Arial" w:hAnsi="Arial" w:cs="Arial"/>
          <w:szCs w:val="24"/>
        </w:rPr>
        <w:t>6</w:t>
      </w:r>
      <w:r w:rsidR="00AF1C35" w:rsidRPr="00BF6AB6">
        <w:rPr>
          <w:rFonts w:ascii="Arial" w:hAnsi="Arial" w:cs="Arial"/>
          <w:szCs w:val="24"/>
        </w:rPr>
        <w:t>,</w:t>
      </w:r>
      <w:r w:rsidR="00BD30A5" w:rsidRPr="00BF6AB6">
        <w:rPr>
          <w:rFonts w:ascii="Arial" w:hAnsi="Arial" w:cs="Arial"/>
          <w:szCs w:val="24"/>
        </w:rPr>
        <w:t xml:space="preserve"> </w:t>
      </w:r>
      <w:r w:rsidR="00974E44">
        <w:rPr>
          <w:rFonts w:ascii="Arial" w:hAnsi="Arial" w:cs="Arial"/>
          <w:szCs w:val="24"/>
        </w:rPr>
        <w:t xml:space="preserve">with a rate of 0.6 </w:t>
      </w:r>
      <w:r w:rsidR="00974E44" w:rsidRPr="00BF6AB6">
        <w:rPr>
          <w:rFonts w:ascii="Arial" w:hAnsi="Arial" w:cs="Arial"/>
          <w:szCs w:val="24"/>
        </w:rPr>
        <w:t xml:space="preserve">cases per 100,000 </w:t>
      </w:r>
      <w:proofErr w:type="gramStart"/>
      <w:r w:rsidR="00974E44" w:rsidRPr="00BF6AB6">
        <w:rPr>
          <w:rFonts w:ascii="Arial" w:hAnsi="Arial" w:cs="Arial"/>
          <w:szCs w:val="24"/>
        </w:rPr>
        <w:t>population</w:t>
      </w:r>
      <w:proofErr w:type="gramEnd"/>
      <w:r w:rsidR="00974E44" w:rsidRPr="00BF6AB6">
        <w:rPr>
          <w:rFonts w:ascii="Arial" w:hAnsi="Arial" w:cs="Arial"/>
          <w:szCs w:val="24"/>
        </w:rPr>
        <w:t xml:space="preserve"> </w:t>
      </w:r>
      <w:r w:rsidR="00974E44">
        <w:rPr>
          <w:rFonts w:ascii="Arial" w:hAnsi="Arial" w:cs="Arial"/>
          <w:szCs w:val="24"/>
        </w:rPr>
        <w:t xml:space="preserve">which 40% higher than the </w:t>
      </w:r>
      <w:r w:rsidR="00974E44" w:rsidRPr="00BF6AB6">
        <w:rPr>
          <w:rFonts w:ascii="Arial" w:hAnsi="Arial" w:cs="Arial"/>
          <w:szCs w:val="24"/>
          <w:lang w:val="en-US"/>
        </w:rPr>
        <w:t>mean rate of the previous five years</w:t>
      </w:r>
      <w:r w:rsidR="00974E44">
        <w:rPr>
          <w:rFonts w:ascii="Arial" w:hAnsi="Arial" w:cs="Arial"/>
          <w:szCs w:val="24"/>
          <w:lang w:val="en-US"/>
        </w:rPr>
        <w:t xml:space="preserve"> </w:t>
      </w:r>
      <w:r w:rsidR="00974E44" w:rsidRPr="00BF6AB6">
        <w:rPr>
          <w:rFonts w:ascii="Arial" w:hAnsi="Arial" w:cs="Arial"/>
          <w:szCs w:val="24"/>
          <w:lang w:val="en-US"/>
        </w:rPr>
        <w:t>(Appendix 1)</w:t>
      </w:r>
      <w:r w:rsidR="00BD30A5" w:rsidRPr="00BF6AB6">
        <w:rPr>
          <w:rFonts w:ascii="Arial" w:hAnsi="Arial" w:cs="Arial"/>
          <w:szCs w:val="24"/>
        </w:rPr>
        <w:t>.</w:t>
      </w:r>
      <w:r w:rsidR="00AF1C35" w:rsidRPr="00BF6AB6">
        <w:rPr>
          <w:rFonts w:ascii="Arial" w:hAnsi="Arial" w:cs="Arial"/>
          <w:szCs w:val="24"/>
        </w:rPr>
        <w:t xml:space="preserve"> </w:t>
      </w:r>
      <w:r w:rsidR="00F7600A" w:rsidRPr="00BF6AB6">
        <w:rPr>
          <w:rFonts w:ascii="Arial" w:hAnsi="Arial" w:cs="Arial"/>
          <w:szCs w:val="24"/>
        </w:rPr>
        <w:t>Ther</w:t>
      </w:r>
      <w:r w:rsidR="005D35B2" w:rsidRPr="00BF6AB6">
        <w:rPr>
          <w:rFonts w:ascii="Arial" w:hAnsi="Arial" w:cs="Arial"/>
          <w:szCs w:val="24"/>
        </w:rPr>
        <w:t>e</w:t>
      </w:r>
      <w:r w:rsidR="00CC23D2" w:rsidRPr="00BF6AB6">
        <w:rPr>
          <w:rFonts w:ascii="Arial" w:hAnsi="Arial" w:cs="Arial"/>
          <w:szCs w:val="24"/>
        </w:rPr>
        <w:t xml:space="preserve"> were 7 female and 8</w:t>
      </w:r>
      <w:r w:rsidR="00F7600A" w:rsidRPr="00BF6AB6">
        <w:rPr>
          <w:rFonts w:ascii="Arial" w:hAnsi="Arial" w:cs="Arial"/>
          <w:szCs w:val="24"/>
        </w:rPr>
        <w:t xml:space="preserve"> male</w:t>
      </w:r>
      <w:r w:rsidR="005D35B2" w:rsidRPr="00BF6AB6">
        <w:rPr>
          <w:rFonts w:ascii="Arial" w:hAnsi="Arial" w:cs="Arial"/>
          <w:szCs w:val="24"/>
        </w:rPr>
        <w:t xml:space="preserve"> cases with ages ranging </w:t>
      </w:r>
      <w:r w:rsidR="00AF1C35" w:rsidRPr="00BF6AB6">
        <w:rPr>
          <w:rFonts w:ascii="Arial" w:hAnsi="Arial" w:cs="Arial"/>
          <w:szCs w:val="24"/>
        </w:rPr>
        <w:t xml:space="preserve">between </w:t>
      </w:r>
      <w:r w:rsidR="00F7600A" w:rsidRPr="00BF6AB6">
        <w:rPr>
          <w:rFonts w:ascii="Arial" w:hAnsi="Arial" w:cs="Arial"/>
          <w:szCs w:val="24"/>
        </w:rPr>
        <w:t>&lt;1</w:t>
      </w:r>
      <w:r w:rsidR="001323CB" w:rsidRPr="00BF6AB6">
        <w:rPr>
          <w:rFonts w:ascii="Arial" w:hAnsi="Arial" w:cs="Arial"/>
          <w:szCs w:val="24"/>
        </w:rPr>
        <w:t xml:space="preserve"> </w:t>
      </w:r>
      <w:r w:rsidR="00AF1C35" w:rsidRPr="00BF6AB6">
        <w:rPr>
          <w:rFonts w:ascii="Arial" w:hAnsi="Arial" w:cs="Arial"/>
          <w:szCs w:val="24"/>
        </w:rPr>
        <w:t xml:space="preserve">and </w:t>
      </w:r>
      <w:r w:rsidR="00CC23D2" w:rsidRPr="00BF6AB6">
        <w:rPr>
          <w:rFonts w:ascii="Arial" w:hAnsi="Arial" w:cs="Arial"/>
          <w:szCs w:val="24"/>
        </w:rPr>
        <w:t>84</w:t>
      </w:r>
      <w:r w:rsidR="005D35B2" w:rsidRPr="00BF6AB6">
        <w:rPr>
          <w:rFonts w:ascii="Arial" w:hAnsi="Arial" w:cs="Arial"/>
          <w:szCs w:val="24"/>
        </w:rPr>
        <w:t xml:space="preserve"> years</w:t>
      </w:r>
      <w:r w:rsidR="00611B19" w:rsidRPr="00BF6AB6">
        <w:rPr>
          <w:rFonts w:ascii="Arial" w:hAnsi="Arial" w:cs="Arial"/>
          <w:szCs w:val="24"/>
        </w:rPr>
        <w:t xml:space="preserve">. </w:t>
      </w:r>
      <w:r w:rsidR="00CC23D2" w:rsidRPr="00BF6AB6">
        <w:rPr>
          <w:rFonts w:ascii="Arial" w:hAnsi="Arial" w:cs="Arial"/>
          <w:szCs w:val="24"/>
        </w:rPr>
        <w:t>Two</w:t>
      </w:r>
      <w:r w:rsidR="005D35B2" w:rsidRPr="00BF6AB6">
        <w:rPr>
          <w:rFonts w:ascii="Arial" w:hAnsi="Arial" w:cs="Arial"/>
          <w:szCs w:val="24"/>
        </w:rPr>
        <w:t xml:space="preserve"> case</w:t>
      </w:r>
      <w:r w:rsidR="00F7600A" w:rsidRPr="00BF6AB6">
        <w:rPr>
          <w:rFonts w:ascii="Arial" w:hAnsi="Arial" w:cs="Arial"/>
          <w:szCs w:val="24"/>
        </w:rPr>
        <w:t>s</w:t>
      </w:r>
      <w:r w:rsidR="00611B19" w:rsidRPr="00BF6AB6">
        <w:rPr>
          <w:rFonts w:ascii="Arial" w:hAnsi="Arial" w:cs="Arial"/>
          <w:szCs w:val="24"/>
        </w:rPr>
        <w:t xml:space="preserve"> had acquired the</w:t>
      </w:r>
      <w:r w:rsidR="00F7600A" w:rsidRPr="00BF6AB6">
        <w:rPr>
          <w:rFonts w:ascii="Arial" w:hAnsi="Arial" w:cs="Arial"/>
          <w:szCs w:val="24"/>
        </w:rPr>
        <w:t>ir</w:t>
      </w:r>
      <w:r w:rsidR="00611B19" w:rsidRPr="00BF6AB6">
        <w:rPr>
          <w:rFonts w:ascii="Arial" w:hAnsi="Arial" w:cs="Arial"/>
          <w:szCs w:val="24"/>
        </w:rPr>
        <w:t xml:space="preserve"> infection</w:t>
      </w:r>
      <w:r w:rsidR="00F7600A" w:rsidRPr="00BF6AB6">
        <w:rPr>
          <w:rFonts w:ascii="Arial" w:hAnsi="Arial" w:cs="Arial"/>
          <w:szCs w:val="24"/>
        </w:rPr>
        <w:t xml:space="preserve"> overseas, 1</w:t>
      </w:r>
      <w:r w:rsidR="00CC23D2" w:rsidRPr="00BF6AB6">
        <w:rPr>
          <w:rFonts w:ascii="Arial" w:hAnsi="Arial" w:cs="Arial"/>
          <w:szCs w:val="24"/>
        </w:rPr>
        <w:t>1</w:t>
      </w:r>
      <w:r w:rsidR="005D35B2" w:rsidRPr="00BF6AB6">
        <w:rPr>
          <w:rFonts w:ascii="Arial" w:hAnsi="Arial" w:cs="Arial"/>
          <w:szCs w:val="24"/>
        </w:rPr>
        <w:t xml:space="preserve"> case</w:t>
      </w:r>
      <w:r w:rsidR="00F7600A" w:rsidRPr="00BF6AB6">
        <w:rPr>
          <w:rFonts w:ascii="Arial" w:hAnsi="Arial" w:cs="Arial"/>
          <w:szCs w:val="24"/>
        </w:rPr>
        <w:t>s</w:t>
      </w:r>
      <w:r w:rsidR="005D35B2" w:rsidRPr="00BF6AB6">
        <w:rPr>
          <w:rFonts w:ascii="Arial" w:hAnsi="Arial" w:cs="Arial"/>
          <w:szCs w:val="24"/>
        </w:rPr>
        <w:t xml:space="preserve"> had acquired their illness in </w:t>
      </w:r>
      <w:r w:rsidR="00611B19" w:rsidRPr="00BF6AB6">
        <w:rPr>
          <w:rFonts w:ascii="Arial" w:hAnsi="Arial" w:cs="Arial"/>
          <w:szCs w:val="24"/>
        </w:rPr>
        <w:t>WA</w:t>
      </w:r>
      <w:r w:rsidR="005D35B2" w:rsidRPr="00BF6AB6">
        <w:rPr>
          <w:rFonts w:ascii="Arial" w:hAnsi="Arial" w:cs="Arial"/>
          <w:szCs w:val="24"/>
        </w:rPr>
        <w:t xml:space="preserve"> and place of</w:t>
      </w:r>
      <w:r w:rsidR="00313181" w:rsidRPr="00BF6AB6">
        <w:rPr>
          <w:rFonts w:ascii="Arial" w:hAnsi="Arial" w:cs="Arial"/>
          <w:szCs w:val="24"/>
        </w:rPr>
        <w:t xml:space="preserve"> acquisition was unknown for </w:t>
      </w:r>
      <w:r w:rsidR="00CC23D2" w:rsidRPr="00BF6AB6">
        <w:rPr>
          <w:rFonts w:ascii="Arial" w:hAnsi="Arial" w:cs="Arial"/>
          <w:szCs w:val="24"/>
        </w:rPr>
        <w:t>two</w:t>
      </w:r>
      <w:r w:rsidR="005D35B2" w:rsidRPr="00BF6AB6">
        <w:rPr>
          <w:rFonts w:ascii="Arial" w:hAnsi="Arial" w:cs="Arial"/>
          <w:szCs w:val="24"/>
        </w:rPr>
        <w:t xml:space="preserve"> cases</w:t>
      </w:r>
      <w:r w:rsidRPr="00BF6AB6">
        <w:rPr>
          <w:rFonts w:ascii="Arial" w:hAnsi="Arial" w:cs="Arial"/>
          <w:szCs w:val="24"/>
        </w:rPr>
        <w:t>.</w:t>
      </w:r>
      <w:r w:rsidR="00F7600A" w:rsidRPr="00BF6AB6">
        <w:rPr>
          <w:rFonts w:ascii="Arial" w:hAnsi="Arial" w:cs="Arial"/>
          <w:szCs w:val="24"/>
        </w:rPr>
        <w:t xml:space="preserve"> The majority </w:t>
      </w:r>
      <w:r w:rsidR="00CC23D2" w:rsidRPr="00BF6AB6">
        <w:rPr>
          <w:rFonts w:ascii="Arial" w:hAnsi="Arial" w:cs="Arial"/>
          <w:szCs w:val="24"/>
        </w:rPr>
        <w:t xml:space="preserve">(n=12) </w:t>
      </w:r>
      <w:r w:rsidR="00F7600A" w:rsidRPr="00BF6AB6">
        <w:rPr>
          <w:rFonts w:ascii="Arial" w:hAnsi="Arial" w:cs="Arial"/>
          <w:szCs w:val="24"/>
        </w:rPr>
        <w:t>of cases were notified by one private pathology laboratory, which u</w:t>
      </w:r>
      <w:r w:rsidR="00EA664C">
        <w:rPr>
          <w:rFonts w:ascii="Arial" w:hAnsi="Arial" w:cs="Arial"/>
          <w:szCs w:val="24"/>
        </w:rPr>
        <w:t>ses a faecal PCR screening test</w:t>
      </w:r>
      <w:r w:rsidR="00F7600A" w:rsidRPr="00BF6AB6">
        <w:rPr>
          <w:rFonts w:ascii="Arial" w:hAnsi="Arial" w:cs="Arial"/>
          <w:szCs w:val="24"/>
        </w:rPr>
        <w:t xml:space="preserve"> with reflex culture</w:t>
      </w:r>
      <w:r w:rsidR="00124E14" w:rsidRPr="00BF6AB6">
        <w:rPr>
          <w:rFonts w:ascii="Arial" w:hAnsi="Arial" w:cs="Arial"/>
          <w:szCs w:val="24"/>
        </w:rPr>
        <w:t>.</w:t>
      </w:r>
    </w:p>
    <w:p w:rsidR="006374BE" w:rsidRPr="00BF6AB6" w:rsidRDefault="00173761">
      <w:pPr>
        <w:pStyle w:val="Heading1"/>
        <w:keepLines w:val="0"/>
        <w:numPr>
          <w:ilvl w:val="1"/>
          <w:numId w:val="21"/>
        </w:numPr>
        <w:tabs>
          <w:tab w:val="clear" w:pos="792"/>
        </w:tabs>
        <w:spacing w:before="200" w:after="240" w:line="300" w:lineRule="atLeast"/>
        <w:ind w:left="426"/>
        <w:rPr>
          <w:color w:val="000000"/>
          <w:sz w:val="28"/>
        </w:rPr>
      </w:pPr>
      <w:bookmarkStart w:id="777" w:name="_Toc495916319"/>
      <w:r w:rsidRPr="00BF6AB6">
        <w:rPr>
          <w:color w:val="000000"/>
          <w:sz w:val="28"/>
        </w:rPr>
        <w:t>H</w:t>
      </w:r>
      <w:r w:rsidR="00E70C93" w:rsidRPr="00BF6AB6">
        <w:rPr>
          <w:color w:val="000000"/>
          <w:sz w:val="28"/>
        </w:rPr>
        <w:t xml:space="preserve">aemolytic </w:t>
      </w:r>
      <w:r w:rsidRPr="00BF6AB6">
        <w:rPr>
          <w:color w:val="000000"/>
          <w:sz w:val="28"/>
        </w:rPr>
        <w:t>U</w:t>
      </w:r>
      <w:r w:rsidR="00E70C93" w:rsidRPr="00BF6AB6">
        <w:rPr>
          <w:color w:val="000000"/>
          <w:sz w:val="28"/>
        </w:rPr>
        <w:t xml:space="preserve">raemic </w:t>
      </w:r>
      <w:r w:rsidRPr="00BF6AB6">
        <w:rPr>
          <w:color w:val="000000"/>
          <w:sz w:val="28"/>
        </w:rPr>
        <w:t>S</w:t>
      </w:r>
      <w:r w:rsidR="00E70C93" w:rsidRPr="00BF6AB6">
        <w:rPr>
          <w:color w:val="000000"/>
          <w:sz w:val="28"/>
        </w:rPr>
        <w:t>yndrome</w:t>
      </w:r>
      <w:r w:rsidR="0027438A" w:rsidRPr="00BF6AB6">
        <w:rPr>
          <w:color w:val="000000"/>
          <w:sz w:val="28"/>
        </w:rPr>
        <w:t xml:space="preserve"> (HUS)</w:t>
      </w:r>
      <w:bookmarkEnd w:id="777"/>
    </w:p>
    <w:p w:rsidR="008A3DEC" w:rsidRPr="00BF6AB6" w:rsidRDefault="003938A2">
      <w:pPr>
        <w:spacing w:line="360" w:lineRule="auto"/>
      </w:pPr>
      <w:r w:rsidRPr="00BF6AB6">
        <w:t>Three</w:t>
      </w:r>
      <w:r w:rsidR="00E70C93" w:rsidRPr="00BF6AB6">
        <w:t xml:space="preserve"> case</w:t>
      </w:r>
      <w:r w:rsidR="00D539C7" w:rsidRPr="00BF6AB6">
        <w:t>s of HUS were</w:t>
      </w:r>
      <w:r w:rsidR="0027438A" w:rsidRPr="00BF6AB6">
        <w:t xml:space="preserve"> notified in 201</w:t>
      </w:r>
      <w:r w:rsidRPr="00BF6AB6">
        <w:t xml:space="preserve">6 in children aged 2-3 years with one male and two females. Two cases were from one family. </w:t>
      </w:r>
      <w:r w:rsidR="00CA3505" w:rsidRPr="00BF6AB6">
        <w:t>One c</w:t>
      </w:r>
      <w:r w:rsidR="0027438A" w:rsidRPr="00BF6AB6">
        <w:t>ase presented to hospital with blood</w:t>
      </w:r>
      <w:r w:rsidR="00EA664C">
        <w:t>y</w:t>
      </w:r>
      <w:r w:rsidR="0027438A" w:rsidRPr="00BF6AB6">
        <w:t xml:space="preserve"> diarrhoea and vomiting</w:t>
      </w:r>
      <w:r w:rsidR="00CA3505" w:rsidRPr="00BF6AB6">
        <w:t xml:space="preserve"> and HUS was later diagnosed. The two family cases </w:t>
      </w:r>
      <w:r w:rsidR="006E6D4D" w:rsidRPr="00BF6AB6">
        <w:t xml:space="preserve">had a </w:t>
      </w:r>
      <w:r w:rsidR="006E6D4D" w:rsidRPr="00BF6AB6">
        <w:lastRenderedPageBreak/>
        <w:t xml:space="preserve">history of diarrhoea and </w:t>
      </w:r>
      <w:r w:rsidR="00CA3505" w:rsidRPr="00BF6AB6">
        <w:t xml:space="preserve">presented </w:t>
      </w:r>
      <w:r w:rsidR="006E6D4D" w:rsidRPr="00BF6AB6">
        <w:t xml:space="preserve">at hospital </w:t>
      </w:r>
      <w:r w:rsidR="00CA3505" w:rsidRPr="00BF6AB6">
        <w:t>with symptoms consistent with HUS</w:t>
      </w:r>
      <w:r w:rsidR="0027438A" w:rsidRPr="00BF6AB6">
        <w:t xml:space="preserve">. Faecal specimens </w:t>
      </w:r>
      <w:r w:rsidR="00CA3505" w:rsidRPr="00BF6AB6">
        <w:t xml:space="preserve">of cases </w:t>
      </w:r>
      <w:r w:rsidR="0027438A" w:rsidRPr="00BF6AB6">
        <w:t xml:space="preserve">were </w:t>
      </w:r>
      <w:r w:rsidR="00CA3505" w:rsidRPr="00BF6AB6">
        <w:t xml:space="preserve">PCR positive </w:t>
      </w:r>
      <w:r w:rsidR="0027438A" w:rsidRPr="00BF6AB6">
        <w:t xml:space="preserve">for </w:t>
      </w:r>
      <w:r w:rsidR="00EA664C">
        <w:t>STEC</w:t>
      </w:r>
      <w:r w:rsidR="0027438A" w:rsidRPr="00BF6AB6">
        <w:t xml:space="preserve">. </w:t>
      </w:r>
      <w:r w:rsidR="00CA3505" w:rsidRPr="00BF6AB6">
        <w:t>One case was diagnosed with STEC serotype O26</w:t>
      </w:r>
      <w:proofErr w:type="gramStart"/>
      <w:r w:rsidR="00CA3505" w:rsidRPr="00BF6AB6">
        <w:t>:H</w:t>
      </w:r>
      <w:proofErr w:type="gramEnd"/>
      <w:r w:rsidR="00CA3505" w:rsidRPr="00BF6AB6">
        <w:t>-</w:t>
      </w:r>
      <w:r w:rsidR="00F574B7">
        <w:t xml:space="preserve"> and the case </w:t>
      </w:r>
      <w:r w:rsidR="00F574B7" w:rsidRPr="00BF6AB6">
        <w:t>had ex</w:t>
      </w:r>
      <w:r w:rsidR="00F574B7">
        <w:t>posure</w:t>
      </w:r>
      <w:r w:rsidR="00F574B7" w:rsidRPr="00BF6AB6">
        <w:t xml:space="preserve"> to sheep on a </w:t>
      </w:r>
      <w:proofErr w:type="spellStart"/>
      <w:r w:rsidR="00F574B7" w:rsidRPr="00BF6AB6">
        <w:t>farm</w:t>
      </w:r>
      <w:r w:rsidR="00F574B7">
        <w:t>.O</w:t>
      </w:r>
      <w:r w:rsidR="00CA3505" w:rsidRPr="00BF6AB6">
        <w:t>ne</w:t>
      </w:r>
      <w:proofErr w:type="spellEnd"/>
      <w:r w:rsidR="00CA3505" w:rsidRPr="00BF6AB6">
        <w:t xml:space="preserve"> family case was diagnosed with STEC sero</w:t>
      </w:r>
      <w:r w:rsidR="00D539C7" w:rsidRPr="00BF6AB6">
        <w:t>type O111:H- and an</w:t>
      </w:r>
      <w:r w:rsidR="00CA3505" w:rsidRPr="00BF6AB6">
        <w:t xml:space="preserve"> isolate could not be cultured from the other family case. </w:t>
      </w:r>
      <w:r w:rsidR="006E6D4D" w:rsidRPr="00BF6AB6">
        <w:t>T</w:t>
      </w:r>
      <w:r w:rsidR="00CA3505" w:rsidRPr="00BF6AB6">
        <w:t>he family cases h</w:t>
      </w:r>
      <w:r w:rsidR="00EA664C">
        <w:t>ad consumed</w:t>
      </w:r>
      <w:r w:rsidR="006E6D4D" w:rsidRPr="00BF6AB6">
        <w:t xml:space="preserve"> homemade fermented sausage but </w:t>
      </w:r>
      <w:r w:rsidR="00F574B7">
        <w:t>samples of this sausage were</w:t>
      </w:r>
      <w:r w:rsidR="006E6D4D" w:rsidRPr="00BF6AB6">
        <w:t xml:space="preserve"> PCR negative for STEC.</w:t>
      </w:r>
    </w:p>
    <w:p w:rsidR="006374BE" w:rsidRPr="00BF6AB6" w:rsidRDefault="00E70C93">
      <w:pPr>
        <w:pStyle w:val="Heading1"/>
        <w:keepLines w:val="0"/>
        <w:numPr>
          <w:ilvl w:val="1"/>
          <w:numId w:val="21"/>
        </w:numPr>
        <w:tabs>
          <w:tab w:val="clear" w:pos="792"/>
        </w:tabs>
        <w:spacing w:before="200" w:after="240" w:line="300" w:lineRule="atLeast"/>
        <w:ind w:left="426"/>
        <w:rPr>
          <w:color w:val="000000"/>
          <w:sz w:val="28"/>
        </w:rPr>
      </w:pPr>
      <w:bookmarkStart w:id="778" w:name="_Toc495916320"/>
      <w:r w:rsidRPr="00BF6AB6">
        <w:rPr>
          <w:color w:val="000000"/>
          <w:sz w:val="28"/>
        </w:rPr>
        <w:t>Hepatitis E</w:t>
      </w:r>
      <w:bookmarkEnd w:id="778"/>
    </w:p>
    <w:p w:rsidR="006374BE" w:rsidRPr="00BF6AB6" w:rsidRDefault="00471760">
      <w:pPr>
        <w:pStyle w:val="BodyText"/>
        <w:spacing w:line="360" w:lineRule="auto"/>
        <w:ind w:right="44"/>
        <w:rPr>
          <w:rFonts w:ascii="Arial" w:hAnsi="Arial" w:cs="Arial"/>
          <w:szCs w:val="24"/>
        </w:rPr>
      </w:pPr>
      <w:r w:rsidRPr="00BF6AB6">
        <w:rPr>
          <w:rFonts w:ascii="Arial" w:hAnsi="Arial" w:cs="Arial"/>
          <w:szCs w:val="24"/>
        </w:rPr>
        <w:t>There were t</w:t>
      </w:r>
      <w:r w:rsidR="00E70C93" w:rsidRPr="00BF6AB6">
        <w:rPr>
          <w:rFonts w:ascii="Arial" w:hAnsi="Arial" w:cs="Arial"/>
          <w:szCs w:val="24"/>
        </w:rPr>
        <w:t>wo cases</w:t>
      </w:r>
      <w:r w:rsidRPr="00BF6AB6">
        <w:rPr>
          <w:rFonts w:ascii="Arial" w:hAnsi="Arial" w:cs="Arial"/>
          <w:szCs w:val="24"/>
        </w:rPr>
        <w:t xml:space="preserve"> of hepatitis E notified in 201</w:t>
      </w:r>
      <w:r w:rsidR="00F217FF" w:rsidRPr="00BF6AB6">
        <w:rPr>
          <w:rFonts w:ascii="Arial" w:hAnsi="Arial" w:cs="Arial"/>
          <w:szCs w:val="24"/>
        </w:rPr>
        <w:t>6</w:t>
      </w:r>
      <w:r w:rsidRPr="00BF6AB6">
        <w:rPr>
          <w:rFonts w:ascii="Arial" w:hAnsi="Arial" w:cs="Arial"/>
          <w:szCs w:val="24"/>
        </w:rPr>
        <w:t xml:space="preserve">. </w:t>
      </w:r>
      <w:r w:rsidR="00FC33B8" w:rsidRPr="00BF6AB6">
        <w:rPr>
          <w:rFonts w:ascii="Arial" w:hAnsi="Arial" w:cs="Arial"/>
          <w:szCs w:val="24"/>
        </w:rPr>
        <w:t xml:space="preserve">Both cases </w:t>
      </w:r>
      <w:r w:rsidR="00D539C7" w:rsidRPr="00BF6AB6">
        <w:rPr>
          <w:rFonts w:ascii="Arial" w:hAnsi="Arial" w:cs="Arial"/>
          <w:szCs w:val="24"/>
        </w:rPr>
        <w:t>we</w:t>
      </w:r>
      <w:r w:rsidR="00FC33B8" w:rsidRPr="00BF6AB6">
        <w:rPr>
          <w:rFonts w:ascii="Arial" w:hAnsi="Arial" w:cs="Arial"/>
          <w:szCs w:val="24"/>
        </w:rPr>
        <w:t>re male</w:t>
      </w:r>
      <w:r w:rsidR="000E7405">
        <w:rPr>
          <w:rFonts w:ascii="Arial" w:hAnsi="Arial" w:cs="Arial"/>
          <w:szCs w:val="24"/>
        </w:rPr>
        <w:t>,</w:t>
      </w:r>
      <w:r w:rsidR="00FC33B8" w:rsidRPr="00BF6AB6">
        <w:rPr>
          <w:rFonts w:ascii="Arial" w:hAnsi="Arial" w:cs="Arial"/>
          <w:szCs w:val="24"/>
        </w:rPr>
        <w:t xml:space="preserve"> aged 26 and 27</w:t>
      </w:r>
      <w:r w:rsidR="000E7405">
        <w:rPr>
          <w:rFonts w:ascii="Arial" w:hAnsi="Arial" w:cs="Arial"/>
          <w:szCs w:val="24"/>
        </w:rPr>
        <w:t>,</w:t>
      </w:r>
      <w:r w:rsidR="00FC33B8" w:rsidRPr="00BF6AB6">
        <w:rPr>
          <w:rFonts w:ascii="Arial" w:hAnsi="Arial" w:cs="Arial"/>
          <w:szCs w:val="24"/>
        </w:rPr>
        <w:t xml:space="preserve"> and both acquired their illness in India. </w:t>
      </w:r>
    </w:p>
    <w:p w:rsidR="00E70C93" w:rsidRPr="00BF6AB6" w:rsidRDefault="00E70C93" w:rsidP="00E70C93">
      <w:pPr>
        <w:pStyle w:val="Heading1"/>
        <w:keepLines w:val="0"/>
        <w:numPr>
          <w:ilvl w:val="1"/>
          <w:numId w:val="21"/>
        </w:numPr>
        <w:tabs>
          <w:tab w:val="clear" w:pos="792"/>
        </w:tabs>
        <w:spacing w:before="200" w:after="240" w:line="300" w:lineRule="atLeast"/>
        <w:ind w:left="426"/>
        <w:rPr>
          <w:color w:val="000000"/>
          <w:sz w:val="28"/>
        </w:rPr>
      </w:pPr>
      <w:bookmarkStart w:id="779" w:name="_Toc495916321"/>
      <w:r w:rsidRPr="00BF6AB6">
        <w:rPr>
          <w:color w:val="000000"/>
          <w:sz w:val="28"/>
        </w:rPr>
        <w:t xml:space="preserve">Cholera and </w:t>
      </w:r>
      <w:r w:rsidR="00FC33B8" w:rsidRPr="00BF6AB6">
        <w:rPr>
          <w:color w:val="000000"/>
          <w:sz w:val="28"/>
        </w:rPr>
        <w:t>Botulism</w:t>
      </w:r>
      <w:bookmarkEnd w:id="779"/>
    </w:p>
    <w:p w:rsidR="00E70C93" w:rsidRDefault="00E70C93">
      <w:pPr>
        <w:pStyle w:val="BodyText"/>
        <w:spacing w:line="360" w:lineRule="auto"/>
        <w:ind w:right="44"/>
        <w:rPr>
          <w:rFonts w:ascii="Arial" w:hAnsi="Arial" w:cs="Arial"/>
          <w:szCs w:val="24"/>
        </w:rPr>
      </w:pPr>
      <w:r w:rsidRPr="00BF6AB6">
        <w:rPr>
          <w:rFonts w:ascii="Arial" w:hAnsi="Arial" w:cs="Arial"/>
          <w:szCs w:val="24"/>
        </w:rPr>
        <w:t xml:space="preserve">There were no cases of cholera or </w:t>
      </w:r>
      <w:r w:rsidR="00FC33B8" w:rsidRPr="00BF6AB6">
        <w:rPr>
          <w:rFonts w:ascii="Arial" w:hAnsi="Arial" w:cs="Arial"/>
          <w:szCs w:val="24"/>
        </w:rPr>
        <w:t>botulism</w:t>
      </w:r>
      <w:r w:rsidRPr="00BF6AB6">
        <w:rPr>
          <w:rFonts w:ascii="Arial" w:hAnsi="Arial" w:cs="Arial"/>
          <w:szCs w:val="24"/>
        </w:rPr>
        <w:t xml:space="preserve"> notified in WA in 201</w:t>
      </w:r>
      <w:r w:rsidR="00FC33B8" w:rsidRPr="00BF6AB6">
        <w:rPr>
          <w:rFonts w:ascii="Arial" w:hAnsi="Arial" w:cs="Arial"/>
          <w:szCs w:val="24"/>
        </w:rPr>
        <w:t>6</w:t>
      </w:r>
      <w:r w:rsidRPr="00BF6AB6">
        <w:rPr>
          <w:rFonts w:ascii="Arial" w:hAnsi="Arial" w:cs="Arial"/>
          <w:szCs w:val="24"/>
        </w:rPr>
        <w:t>.</w:t>
      </w:r>
    </w:p>
    <w:p w:rsidR="008A3DEC" w:rsidRPr="00CC71AE" w:rsidRDefault="0001093C">
      <w:pPr>
        <w:pStyle w:val="Heading1"/>
        <w:keepLines w:val="0"/>
        <w:numPr>
          <w:ilvl w:val="0"/>
          <w:numId w:val="23"/>
        </w:numPr>
        <w:spacing w:before="200" w:after="240" w:line="300" w:lineRule="atLeast"/>
        <w:rPr>
          <w:color w:val="000000"/>
        </w:rPr>
      </w:pPr>
      <w:bookmarkStart w:id="780" w:name="_Toc319061347"/>
      <w:bookmarkStart w:id="781" w:name="_Toc322522666"/>
      <w:bookmarkStart w:id="782" w:name="_Toc327358415"/>
      <w:bookmarkStart w:id="783" w:name="_Toc495916322"/>
      <w:r w:rsidRPr="00CC71AE">
        <w:rPr>
          <w:color w:val="000000"/>
        </w:rPr>
        <w:t>Gastrointestinal disease outbreaks</w:t>
      </w:r>
      <w:bookmarkEnd w:id="780"/>
      <w:r w:rsidRPr="00CC71AE">
        <w:rPr>
          <w:color w:val="000000"/>
        </w:rPr>
        <w:t xml:space="preserve"> and investigations</w:t>
      </w:r>
      <w:bookmarkStart w:id="784" w:name="_Toc194377044"/>
      <w:bookmarkStart w:id="785" w:name="_Toc194468002"/>
      <w:bookmarkStart w:id="786" w:name="_Toc194469197"/>
      <w:bookmarkStart w:id="787" w:name="_Toc194469327"/>
      <w:bookmarkStart w:id="788" w:name="_Toc194469785"/>
      <w:bookmarkStart w:id="789" w:name="_Toc194469865"/>
      <w:bookmarkStart w:id="790" w:name="_Toc194477572"/>
      <w:bookmarkStart w:id="791" w:name="_Toc194477663"/>
      <w:bookmarkStart w:id="792" w:name="_Toc195078779"/>
      <w:bookmarkStart w:id="793" w:name="_Toc195078911"/>
      <w:bookmarkStart w:id="794" w:name="_Toc195082128"/>
      <w:bookmarkStart w:id="795" w:name="_Toc198628853"/>
      <w:bookmarkStart w:id="796" w:name="_Toc225753237"/>
      <w:bookmarkStart w:id="797" w:name="_Toc225908709"/>
      <w:bookmarkStart w:id="798" w:name="_Toc225908828"/>
      <w:bookmarkStart w:id="799" w:name="_Toc225909040"/>
      <w:bookmarkStart w:id="800" w:name="_Toc225932735"/>
      <w:bookmarkStart w:id="801" w:name="_Toc226266842"/>
      <w:bookmarkStart w:id="802" w:name="_Ref254173304"/>
      <w:bookmarkStart w:id="803" w:name="_Toc257192843"/>
      <w:bookmarkStart w:id="804" w:name="_Toc257793863"/>
      <w:bookmarkStart w:id="805" w:name="_Toc257801570"/>
      <w:bookmarkStart w:id="806" w:name="_Toc291854985"/>
      <w:bookmarkStart w:id="807" w:name="_Toc319061348"/>
      <w:bookmarkStart w:id="808" w:name="_Toc322522667"/>
      <w:bookmarkStart w:id="809" w:name="_Toc327358416"/>
      <w:bookmarkEnd w:id="781"/>
      <w:bookmarkEnd w:id="782"/>
      <w:bookmarkEnd w:id="783"/>
    </w:p>
    <w:p w:rsidR="006374BE" w:rsidRPr="00CC71AE" w:rsidRDefault="000E7405">
      <w:pPr>
        <w:pStyle w:val="Heading1"/>
        <w:keepLines w:val="0"/>
        <w:numPr>
          <w:ilvl w:val="1"/>
          <w:numId w:val="33"/>
        </w:numPr>
        <w:tabs>
          <w:tab w:val="clear" w:pos="792"/>
        </w:tabs>
        <w:spacing w:before="200" w:after="240" w:line="300" w:lineRule="atLeast"/>
        <w:ind w:left="567" w:hanging="567"/>
        <w:rPr>
          <w:color w:val="000000"/>
        </w:rPr>
      </w:pPr>
      <w:bookmarkStart w:id="810" w:name="_Toc495916323"/>
      <w:r>
        <w:rPr>
          <w:color w:val="000000"/>
          <w:sz w:val="28"/>
        </w:rPr>
        <w:t xml:space="preserve">Foodborne and </w:t>
      </w:r>
      <w:r w:rsidR="003F3B3D">
        <w:rPr>
          <w:color w:val="000000"/>
          <w:sz w:val="28"/>
        </w:rPr>
        <w:t>probable</w:t>
      </w:r>
      <w:r w:rsidR="0001093C" w:rsidRPr="00CC71AE">
        <w:rPr>
          <w:color w:val="000000"/>
          <w:sz w:val="28"/>
        </w:rPr>
        <w:t xml:space="preserve"> foodborne outbreaks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8A3DEC" w:rsidRPr="00BF6AB6" w:rsidRDefault="00FB5263">
      <w:pPr>
        <w:pStyle w:val="BodyText"/>
        <w:spacing w:after="60" w:line="360" w:lineRule="auto"/>
        <w:rPr>
          <w:rFonts w:ascii="Arial" w:hAnsi="Arial" w:cs="Arial"/>
          <w:szCs w:val="24"/>
        </w:rPr>
      </w:pPr>
      <w:r w:rsidRPr="00BF6AB6">
        <w:rPr>
          <w:rFonts w:ascii="Arial" w:hAnsi="Arial" w:cs="Arial"/>
          <w:szCs w:val="24"/>
        </w:rPr>
        <w:t xml:space="preserve">There were </w:t>
      </w:r>
      <w:r w:rsidR="00480BFA" w:rsidRPr="00BF6AB6">
        <w:rPr>
          <w:rFonts w:ascii="Arial" w:hAnsi="Arial" w:cs="Arial"/>
          <w:szCs w:val="24"/>
        </w:rPr>
        <w:t>21</w:t>
      </w:r>
      <w:r w:rsidRPr="00BF6AB6">
        <w:rPr>
          <w:rFonts w:ascii="Arial" w:hAnsi="Arial" w:cs="Arial"/>
          <w:szCs w:val="24"/>
        </w:rPr>
        <w:t xml:space="preserve"> foodborne or probable</w:t>
      </w:r>
      <w:r w:rsidR="00E038B1" w:rsidRPr="00BF6AB6">
        <w:rPr>
          <w:rFonts w:ascii="Arial" w:hAnsi="Arial" w:cs="Arial"/>
          <w:szCs w:val="24"/>
        </w:rPr>
        <w:t xml:space="preserve"> foodborne gastroenteritis outbreaks investigated in WA in 201</w:t>
      </w:r>
      <w:r w:rsidR="00480BFA" w:rsidRPr="00BF6AB6">
        <w:rPr>
          <w:rFonts w:ascii="Arial" w:hAnsi="Arial" w:cs="Arial"/>
          <w:szCs w:val="24"/>
        </w:rPr>
        <w:t>6</w:t>
      </w:r>
      <w:r w:rsidRPr="00BF6AB6">
        <w:rPr>
          <w:rFonts w:ascii="Arial" w:hAnsi="Arial" w:cs="Arial"/>
          <w:szCs w:val="24"/>
        </w:rPr>
        <w:t xml:space="preserve"> (Table 2). The </w:t>
      </w:r>
      <w:r w:rsidR="00480BFA" w:rsidRPr="00BF6AB6">
        <w:rPr>
          <w:rFonts w:ascii="Arial" w:hAnsi="Arial" w:cs="Arial"/>
          <w:szCs w:val="24"/>
        </w:rPr>
        <w:t>21</w:t>
      </w:r>
      <w:r w:rsidR="00E038B1" w:rsidRPr="00BF6AB6">
        <w:rPr>
          <w:rFonts w:ascii="Arial" w:hAnsi="Arial" w:cs="Arial"/>
          <w:szCs w:val="24"/>
        </w:rPr>
        <w:t xml:space="preserve"> foodb</w:t>
      </w:r>
      <w:r w:rsidRPr="00BF6AB6">
        <w:rPr>
          <w:rFonts w:ascii="Arial" w:hAnsi="Arial" w:cs="Arial"/>
          <w:szCs w:val="24"/>
        </w:rPr>
        <w:t xml:space="preserve">orne outbreaks caused at least </w:t>
      </w:r>
      <w:r w:rsidR="00480BFA" w:rsidRPr="00BF6AB6">
        <w:rPr>
          <w:rFonts w:ascii="Arial" w:hAnsi="Arial" w:cs="Arial"/>
          <w:szCs w:val="24"/>
        </w:rPr>
        <w:t>185</w:t>
      </w:r>
      <w:r w:rsidR="00E038B1" w:rsidRPr="00BF6AB6">
        <w:rPr>
          <w:rFonts w:ascii="Arial" w:hAnsi="Arial" w:cs="Arial"/>
          <w:szCs w:val="24"/>
        </w:rPr>
        <w:t xml:space="preserve"> cases </w:t>
      </w:r>
      <w:r w:rsidR="003F3B3D" w:rsidRPr="00BF6AB6">
        <w:rPr>
          <w:rFonts w:ascii="Arial" w:hAnsi="Arial" w:cs="Arial"/>
          <w:szCs w:val="24"/>
        </w:rPr>
        <w:t xml:space="preserve">of gastroenteritis </w:t>
      </w:r>
      <w:r w:rsidR="00E038B1" w:rsidRPr="00BF6AB6">
        <w:rPr>
          <w:rFonts w:ascii="Arial" w:hAnsi="Arial" w:cs="Arial"/>
          <w:szCs w:val="24"/>
        </w:rPr>
        <w:t xml:space="preserve">and </w:t>
      </w:r>
      <w:r w:rsidR="00480BFA" w:rsidRPr="00BF6AB6">
        <w:rPr>
          <w:rFonts w:ascii="Arial" w:hAnsi="Arial" w:cs="Arial"/>
          <w:szCs w:val="24"/>
        </w:rPr>
        <w:t>29</w:t>
      </w:r>
      <w:r w:rsidR="00E038B1" w:rsidRPr="00BF6AB6">
        <w:rPr>
          <w:rFonts w:ascii="Arial" w:hAnsi="Arial" w:cs="Arial"/>
          <w:szCs w:val="24"/>
        </w:rPr>
        <w:t xml:space="preserve"> hospitalisations. Short descriptions of these outbreaks are </w:t>
      </w:r>
      <w:r w:rsidR="00D539C7" w:rsidRPr="00BF6AB6">
        <w:rPr>
          <w:rFonts w:ascii="Arial" w:hAnsi="Arial" w:cs="Arial"/>
          <w:szCs w:val="24"/>
        </w:rPr>
        <w:t>provided</w:t>
      </w:r>
      <w:r w:rsidR="00E038B1" w:rsidRPr="00BF6AB6">
        <w:rPr>
          <w:rFonts w:ascii="Arial" w:hAnsi="Arial" w:cs="Arial"/>
          <w:szCs w:val="24"/>
        </w:rPr>
        <w:t xml:space="preserve"> in 201</w:t>
      </w:r>
      <w:r w:rsidR="00480BFA" w:rsidRPr="00BF6AB6">
        <w:rPr>
          <w:rFonts w:ascii="Arial" w:hAnsi="Arial" w:cs="Arial"/>
          <w:szCs w:val="24"/>
        </w:rPr>
        <w:t>6</w:t>
      </w:r>
      <w:r w:rsidR="00E038B1" w:rsidRPr="00BF6AB6">
        <w:rPr>
          <w:rFonts w:ascii="Arial" w:hAnsi="Arial" w:cs="Arial"/>
          <w:szCs w:val="24"/>
        </w:rPr>
        <w:t xml:space="preserve"> quarterly reports</w:t>
      </w:r>
      <w:r w:rsidR="0089172C" w:rsidRPr="00BF6AB6">
        <w:rPr>
          <w:rFonts w:ascii="Arial" w:hAnsi="Arial" w:cs="Arial"/>
          <w:szCs w:val="24"/>
        </w:rPr>
        <w:t>.</w:t>
      </w:r>
      <w:r w:rsidR="00E038B1" w:rsidRPr="00BF6AB6">
        <w:rPr>
          <w:rFonts w:ascii="Arial" w:hAnsi="Arial" w:cs="Arial"/>
          <w:szCs w:val="24"/>
        </w:rPr>
        <w:t xml:space="preserve"> </w:t>
      </w:r>
      <w:r w:rsidRPr="00BF6AB6">
        <w:rPr>
          <w:rFonts w:ascii="Arial" w:hAnsi="Arial" w:cs="Arial"/>
          <w:szCs w:val="24"/>
        </w:rPr>
        <w:t xml:space="preserve">In </w:t>
      </w:r>
      <w:r w:rsidR="00480BFA" w:rsidRPr="00BF6AB6">
        <w:rPr>
          <w:rFonts w:ascii="Arial" w:hAnsi="Arial" w:cs="Arial"/>
          <w:szCs w:val="24"/>
        </w:rPr>
        <w:t>the previous five years (2011 to 2015</w:t>
      </w:r>
      <w:r w:rsidR="00E038B1" w:rsidRPr="00BF6AB6">
        <w:rPr>
          <w:rFonts w:ascii="Arial" w:hAnsi="Arial" w:cs="Arial"/>
          <w:szCs w:val="24"/>
        </w:rPr>
        <w:t>) there was an average of</w:t>
      </w:r>
      <w:r w:rsidR="002E0E14" w:rsidRPr="00BF6AB6">
        <w:rPr>
          <w:rFonts w:ascii="Arial" w:hAnsi="Arial" w:cs="Arial"/>
          <w:szCs w:val="24"/>
        </w:rPr>
        <w:t xml:space="preserve"> </w:t>
      </w:r>
      <w:r w:rsidR="00E038B1" w:rsidRPr="00BF6AB6">
        <w:rPr>
          <w:rFonts w:ascii="Arial" w:hAnsi="Arial" w:cs="Arial"/>
          <w:szCs w:val="24"/>
        </w:rPr>
        <w:t>1</w:t>
      </w:r>
      <w:r w:rsidR="00480BFA" w:rsidRPr="00BF6AB6">
        <w:rPr>
          <w:rFonts w:ascii="Arial" w:hAnsi="Arial" w:cs="Arial"/>
          <w:szCs w:val="24"/>
        </w:rPr>
        <w:t>1</w:t>
      </w:r>
      <w:r w:rsidR="00E038B1" w:rsidRPr="00BF6AB6">
        <w:rPr>
          <w:rFonts w:ascii="Arial" w:hAnsi="Arial" w:cs="Arial"/>
          <w:szCs w:val="24"/>
        </w:rPr>
        <w:t xml:space="preserve"> (range </w:t>
      </w:r>
      <w:r w:rsidR="002919DB" w:rsidRPr="00BF6AB6">
        <w:rPr>
          <w:rFonts w:ascii="Arial" w:hAnsi="Arial" w:cs="Arial"/>
          <w:szCs w:val="24"/>
        </w:rPr>
        <w:t>9-14</w:t>
      </w:r>
      <w:r w:rsidRPr="00BF6AB6">
        <w:rPr>
          <w:rFonts w:ascii="Arial" w:hAnsi="Arial" w:cs="Arial"/>
          <w:szCs w:val="24"/>
        </w:rPr>
        <w:t>) foodborne or probable</w:t>
      </w:r>
      <w:r w:rsidR="00E038B1" w:rsidRPr="00BF6AB6">
        <w:rPr>
          <w:rFonts w:ascii="Arial" w:hAnsi="Arial" w:cs="Arial"/>
          <w:szCs w:val="24"/>
        </w:rPr>
        <w:t xml:space="preserve"> foodborne outbreaks</w:t>
      </w:r>
      <w:r w:rsidR="002E0E14" w:rsidRPr="00BF6AB6">
        <w:rPr>
          <w:rFonts w:ascii="Arial" w:hAnsi="Arial" w:cs="Arial"/>
          <w:szCs w:val="24"/>
        </w:rPr>
        <w:t xml:space="preserve"> per year</w:t>
      </w:r>
      <w:r w:rsidR="00E038B1" w:rsidRPr="00BF6AB6">
        <w:rPr>
          <w:rFonts w:ascii="Arial" w:hAnsi="Arial" w:cs="Arial"/>
          <w:szCs w:val="24"/>
        </w:rPr>
        <w:t xml:space="preserve">. </w:t>
      </w:r>
    </w:p>
    <w:p w:rsidR="008A3DEC" w:rsidRPr="00BF6AB6" w:rsidRDefault="0001093C" w:rsidP="00F76897">
      <w:pPr>
        <w:pStyle w:val="BodyText"/>
        <w:spacing w:before="120" w:after="60" w:line="360" w:lineRule="auto"/>
        <w:rPr>
          <w:rFonts w:ascii="Arial" w:hAnsi="Arial" w:cs="Arial"/>
          <w:b/>
          <w:sz w:val="28"/>
          <w:szCs w:val="28"/>
        </w:rPr>
      </w:pPr>
      <w:r w:rsidRPr="00BF6AB6">
        <w:rPr>
          <w:rFonts w:ascii="Arial" w:hAnsi="Arial" w:cs="Arial"/>
          <w:b/>
          <w:sz w:val="28"/>
          <w:szCs w:val="28"/>
        </w:rPr>
        <w:t>Aetiology</w:t>
      </w:r>
    </w:p>
    <w:p w:rsidR="00BB7353" w:rsidRPr="00BF6AB6" w:rsidRDefault="00480BFA" w:rsidP="00BB7353">
      <w:pPr>
        <w:pStyle w:val="BodyText"/>
        <w:spacing w:after="60" w:line="360" w:lineRule="auto"/>
        <w:rPr>
          <w:rFonts w:ascii="Arial" w:hAnsi="Arial" w:cs="Arial"/>
          <w:szCs w:val="24"/>
        </w:rPr>
      </w:pPr>
      <w:bookmarkStart w:id="811" w:name="_Toc257192844"/>
      <w:r w:rsidRPr="00BF6AB6">
        <w:rPr>
          <w:rFonts w:ascii="Arial" w:hAnsi="Arial" w:cs="Arial"/>
          <w:szCs w:val="24"/>
        </w:rPr>
        <w:t>Of the 21</w:t>
      </w:r>
      <w:r w:rsidR="00E038B1" w:rsidRPr="00BF6AB6">
        <w:rPr>
          <w:rFonts w:ascii="Arial" w:hAnsi="Arial" w:cs="Arial"/>
          <w:szCs w:val="24"/>
        </w:rPr>
        <w:t xml:space="preserve"> outbreaks, </w:t>
      </w:r>
      <w:r w:rsidRPr="00BF6AB6">
        <w:rPr>
          <w:rFonts w:ascii="Arial" w:hAnsi="Arial" w:cs="Arial"/>
          <w:szCs w:val="24"/>
        </w:rPr>
        <w:t>16</w:t>
      </w:r>
      <w:r w:rsidR="00CF74ED" w:rsidRPr="00BF6AB6">
        <w:rPr>
          <w:rFonts w:ascii="Arial" w:hAnsi="Arial" w:cs="Arial"/>
          <w:szCs w:val="24"/>
        </w:rPr>
        <w:t xml:space="preserve"> were due</w:t>
      </w:r>
      <w:r w:rsidR="00E038B1" w:rsidRPr="00BF6AB6">
        <w:rPr>
          <w:rFonts w:ascii="Arial" w:hAnsi="Arial" w:cs="Arial"/>
          <w:szCs w:val="24"/>
        </w:rPr>
        <w:t xml:space="preserve"> </w:t>
      </w:r>
      <w:r w:rsidR="00285C62">
        <w:rPr>
          <w:rFonts w:ascii="Arial" w:hAnsi="Arial" w:cs="Arial"/>
          <w:szCs w:val="24"/>
        </w:rPr>
        <w:t xml:space="preserve">to </w:t>
      </w:r>
      <w:r w:rsidRPr="00BF6AB6">
        <w:rPr>
          <w:rFonts w:ascii="Arial" w:hAnsi="Arial" w:cs="Arial"/>
          <w:szCs w:val="24"/>
        </w:rPr>
        <w:t>STM</w:t>
      </w:r>
      <w:r w:rsidR="00285C62">
        <w:rPr>
          <w:rFonts w:ascii="Arial" w:hAnsi="Arial" w:cs="Arial"/>
          <w:szCs w:val="24"/>
        </w:rPr>
        <w:t>,</w:t>
      </w:r>
      <w:r w:rsidRPr="00BF6AB6">
        <w:rPr>
          <w:rFonts w:ascii="Arial" w:hAnsi="Arial" w:cs="Arial"/>
          <w:szCs w:val="24"/>
        </w:rPr>
        <w:t xml:space="preserve"> with 10 outbreaks of </w:t>
      </w:r>
      <w:r w:rsidR="00FE7825" w:rsidRPr="00BF6AB6">
        <w:rPr>
          <w:rFonts w:ascii="Arial" w:hAnsi="Arial" w:cs="Arial"/>
          <w:szCs w:val="24"/>
        </w:rPr>
        <w:t>STM PFGE</w:t>
      </w:r>
      <w:r w:rsidR="00C954D9">
        <w:rPr>
          <w:rFonts w:ascii="Arial" w:hAnsi="Arial" w:cs="Arial"/>
          <w:szCs w:val="24"/>
        </w:rPr>
        <w:t xml:space="preserve"> </w:t>
      </w:r>
      <w:r w:rsidRPr="00BF6AB6">
        <w:rPr>
          <w:rFonts w:ascii="Arial" w:hAnsi="Arial" w:cs="Arial"/>
          <w:szCs w:val="24"/>
        </w:rPr>
        <w:t>0001 (multiple MLVA types), two outbreaks of PFGE</w:t>
      </w:r>
      <w:r w:rsidR="00C954D9">
        <w:rPr>
          <w:rFonts w:ascii="Arial" w:hAnsi="Arial" w:cs="Arial"/>
          <w:szCs w:val="24"/>
        </w:rPr>
        <w:t xml:space="preserve"> </w:t>
      </w:r>
      <w:r w:rsidRPr="00BF6AB6">
        <w:rPr>
          <w:rFonts w:ascii="Arial" w:hAnsi="Arial" w:cs="Arial"/>
          <w:szCs w:val="24"/>
        </w:rPr>
        <w:t xml:space="preserve">0039 (2 MLVA types), </w:t>
      </w:r>
      <w:r w:rsidR="00BB7353" w:rsidRPr="00BF6AB6">
        <w:rPr>
          <w:rFonts w:ascii="Arial" w:hAnsi="Arial" w:cs="Arial"/>
          <w:szCs w:val="24"/>
        </w:rPr>
        <w:t>two outbreaks of PFGE</w:t>
      </w:r>
      <w:r w:rsidR="00C954D9">
        <w:rPr>
          <w:rFonts w:ascii="Arial" w:hAnsi="Arial" w:cs="Arial"/>
          <w:szCs w:val="24"/>
        </w:rPr>
        <w:t xml:space="preserve"> </w:t>
      </w:r>
      <w:r w:rsidR="00BB7353" w:rsidRPr="00BF6AB6">
        <w:rPr>
          <w:rFonts w:ascii="Arial" w:hAnsi="Arial" w:cs="Arial"/>
          <w:szCs w:val="24"/>
        </w:rPr>
        <w:t xml:space="preserve">0043 (1 MLVA type), </w:t>
      </w:r>
      <w:r w:rsidRPr="00BF6AB6">
        <w:rPr>
          <w:rFonts w:ascii="Arial" w:hAnsi="Arial" w:cs="Arial"/>
          <w:szCs w:val="24"/>
        </w:rPr>
        <w:t>one outbreak of PFGE</w:t>
      </w:r>
      <w:r w:rsidR="00C954D9">
        <w:rPr>
          <w:rFonts w:ascii="Arial" w:hAnsi="Arial" w:cs="Arial"/>
          <w:szCs w:val="24"/>
        </w:rPr>
        <w:t xml:space="preserve"> </w:t>
      </w:r>
      <w:r w:rsidRPr="00BF6AB6">
        <w:rPr>
          <w:rFonts w:ascii="Arial" w:hAnsi="Arial" w:cs="Arial"/>
          <w:szCs w:val="24"/>
        </w:rPr>
        <w:t xml:space="preserve">0013 (1 MLVA type) and </w:t>
      </w:r>
      <w:r w:rsidR="00BB7353" w:rsidRPr="00BF6AB6">
        <w:rPr>
          <w:rFonts w:ascii="Arial" w:hAnsi="Arial" w:cs="Arial"/>
          <w:szCs w:val="24"/>
        </w:rPr>
        <w:t>one outbreak of PFGE</w:t>
      </w:r>
      <w:r w:rsidR="00C954D9">
        <w:rPr>
          <w:rFonts w:ascii="Arial" w:hAnsi="Arial" w:cs="Arial"/>
          <w:szCs w:val="24"/>
        </w:rPr>
        <w:t xml:space="preserve"> </w:t>
      </w:r>
      <w:r w:rsidR="00BB7353" w:rsidRPr="00BF6AB6">
        <w:rPr>
          <w:rFonts w:ascii="Arial" w:hAnsi="Arial" w:cs="Arial"/>
          <w:szCs w:val="24"/>
        </w:rPr>
        <w:t>0092 (1 MLVA type)</w:t>
      </w:r>
      <w:r w:rsidR="00114142" w:rsidRPr="00BF6AB6">
        <w:rPr>
          <w:rFonts w:ascii="Arial" w:hAnsi="Arial" w:cs="Arial"/>
          <w:szCs w:val="24"/>
        </w:rPr>
        <w:t xml:space="preserve">. </w:t>
      </w:r>
      <w:r w:rsidR="00BB7353" w:rsidRPr="00BF6AB6">
        <w:rPr>
          <w:rFonts w:ascii="Arial" w:hAnsi="Arial" w:cs="Arial"/>
          <w:szCs w:val="24"/>
        </w:rPr>
        <w:t xml:space="preserve">For the remaining five outbreaks, two outbreaks were due to </w:t>
      </w:r>
      <w:r w:rsidR="00BB7353" w:rsidRPr="00BF6AB6">
        <w:rPr>
          <w:rFonts w:ascii="Arial" w:hAnsi="Arial" w:cs="Arial"/>
          <w:i/>
          <w:szCs w:val="24"/>
        </w:rPr>
        <w:t>Clostridium perfringens</w:t>
      </w:r>
      <w:r w:rsidR="00BB7353" w:rsidRPr="00BF6AB6">
        <w:rPr>
          <w:rFonts w:ascii="Arial" w:hAnsi="Arial" w:cs="Arial"/>
          <w:szCs w:val="24"/>
        </w:rPr>
        <w:t xml:space="preserve"> and one each </w:t>
      </w:r>
      <w:r w:rsidR="00B81F01">
        <w:rPr>
          <w:rFonts w:ascii="Arial" w:hAnsi="Arial" w:cs="Arial"/>
          <w:szCs w:val="24"/>
        </w:rPr>
        <w:t xml:space="preserve">due </w:t>
      </w:r>
      <w:r w:rsidR="00BB7353" w:rsidRPr="00BF6AB6">
        <w:rPr>
          <w:rFonts w:ascii="Arial" w:hAnsi="Arial" w:cs="Arial"/>
          <w:szCs w:val="24"/>
        </w:rPr>
        <w:t xml:space="preserve">to </w:t>
      </w:r>
      <w:r w:rsidR="00BB7353" w:rsidRPr="00BF6AB6">
        <w:rPr>
          <w:rFonts w:ascii="Arial" w:hAnsi="Arial" w:cs="Arial"/>
          <w:i/>
          <w:szCs w:val="24"/>
        </w:rPr>
        <w:t>Salmonella</w:t>
      </w:r>
      <w:r w:rsidR="00BB7353" w:rsidRPr="00BF6AB6">
        <w:rPr>
          <w:rFonts w:ascii="Arial" w:hAnsi="Arial" w:cs="Arial"/>
          <w:szCs w:val="24"/>
        </w:rPr>
        <w:t xml:space="preserve"> </w:t>
      </w:r>
      <w:proofErr w:type="spellStart"/>
      <w:r w:rsidR="00BB7353" w:rsidRPr="00BF6AB6">
        <w:rPr>
          <w:rFonts w:ascii="Arial" w:hAnsi="Arial" w:cs="Arial"/>
          <w:szCs w:val="24"/>
        </w:rPr>
        <w:t>Enteritidis</w:t>
      </w:r>
      <w:proofErr w:type="spellEnd"/>
      <w:r w:rsidR="00BB7353" w:rsidRPr="00BF6AB6">
        <w:rPr>
          <w:rFonts w:ascii="Arial" w:hAnsi="Arial" w:cs="Arial"/>
          <w:szCs w:val="24"/>
        </w:rPr>
        <w:t xml:space="preserve"> P</w:t>
      </w:r>
      <w:r w:rsidR="00C954D9">
        <w:rPr>
          <w:rFonts w:ascii="Arial" w:hAnsi="Arial" w:cs="Arial"/>
          <w:szCs w:val="24"/>
        </w:rPr>
        <w:t xml:space="preserve">hage </w:t>
      </w:r>
      <w:r w:rsidR="00BB7353" w:rsidRPr="00BF6AB6">
        <w:rPr>
          <w:rFonts w:ascii="Arial" w:hAnsi="Arial" w:cs="Arial"/>
          <w:szCs w:val="24"/>
        </w:rPr>
        <w:t>T</w:t>
      </w:r>
      <w:r w:rsidR="00C954D9">
        <w:rPr>
          <w:rFonts w:ascii="Arial" w:hAnsi="Arial" w:cs="Arial"/>
          <w:szCs w:val="24"/>
        </w:rPr>
        <w:t>ype</w:t>
      </w:r>
      <w:r w:rsidR="00B81F01">
        <w:rPr>
          <w:rFonts w:ascii="Arial" w:hAnsi="Arial" w:cs="Arial"/>
          <w:szCs w:val="24"/>
        </w:rPr>
        <w:t xml:space="preserve"> (PT)</w:t>
      </w:r>
      <w:r w:rsidR="00C954D9">
        <w:rPr>
          <w:rFonts w:ascii="Arial" w:hAnsi="Arial" w:cs="Arial"/>
          <w:szCs w:val="24"/>
        </w:rPr>
        <w:t xml:space="preserve"> </w:t>
      </w:r>
      <w:r w:rsidR="00BB7353" w:rsidRPr="00BF6AB6">
        <w:rPr>
          <w:rFonts w:ascii="Arial" w:hAnsi="Arial" w:cs="Arial"/>
          <w:szCs w:val="24"/>
        </w:rPr>
        <w:t xml:space="preserve">25 </w:t>
      </w:r>
      <w:proofErr w:type="spellStart"/>
      <w:r w:rsidR="00BB7353" w:rsidRPr="00BF6AB6">
        <w:rPr>
          <w:rFonts w:ascii="Arial" w:hAnsi="Arial" w:cs="Arial"/>
          <w:szCs w:val="24"/>
        </w:rPr>
        <w:t>var</w:t>
      </w:r>
      <w:proofErr w:type="spellEnd"/>
      <w:r w:rsidR="00BB7353" w:rsidRPr="00BF6AB6">
        <w:rPr>
          <w:rFonts w:ascii="Arial" w:hAnsi="Arial" w:cs="Arial"/>
          <w:szCs w:val="24"/>
        </w:rPr>
        <w:t xml:space="preserve"> 1, </w:t>
      </w:r>
      <w:r w:rsidR="00BB7353" w:rsidRPr="00BF6AB6">
        <w:rPr>
          <w:rFonts w:ascii="Arial" w:hAnsi="Arial" w:cs="Arial"/>
          <w:i/>
          <w:szCs w:val="24"/>
        </w:rPr>
        <w:t>Campylobacter</w:t>
      </w:r>
      <w:r w:rsidR="00BB7353" w:rsidRPr="00BF6AB6">
        <w:rPr>
          <w:rFonts w:ascii="Arial" w:hAnsi="Arial" w:cs="Arial"/>
          <w:szCs w:val="24"/>
        </w:rPr>
        <w:t xml:space="preserve"> species and </w:t>
      </w:r>
      <w:r w:rsidR="00BB7353" w:rsidRPr="00BF6AB6">
        <w:rPr>
          <w:rFonts w:ascii="Arial" w:hAnsi="Arial" w:cs="Arial"/>
          <w:i/>
          <w:szCs w:val="24"/>
        </w:rPr>
        <w:t xml:space="preserve">Vibrio </w:t>
      </w:r>
      <w:proofErr w:type="spellStart"/>
      <w:r w:rsidR="00BB7353" w:rsidRPr="00BF6AB6">
        <w:rPr>
          <w:rFonts w:ascii="Arial" w:hAnsi="Arial" w:cs="Arial"/>
          <w:i/>
          <w:szCs w:val="24"/>
        </w:rPr>
        <w:t>parahaemolyticus</w:t>
      </w:r>
      <w:proofErr w:type="spellEnd"/>
      <w:r w:rsidR="00BB7353" w:rsidRPr="00BF6AB6">
        <w:rPr>
          <w:rFonts w:ascii="Arial" w:hAnsi="Arial" w:cs="Arial"/>
          <w:szCs w:val="24"/>
        </w:rPr>
        <w:t xml:space="preserve">. </w:t>
      </w:r>
    </w:p>
    <w:p w:rsidR="008A3DEC" w:rsidRPr="00BF6AB6" w:rsidRDefault="00E038B1">
      <w:pPr>
        <w:pStyle w:val="BodyText"/>
        <w:spacing w:after="60" w:line="360" w:lineRule="auto"/>
        <w:rPr>
          <w:rFonts w:ascii="Arial" w:hAnsi="Arial" w:cs="Arial"/>
          <w:szCs w:val="24"/>
        </w:rPr>
      </w:pPr>
      <w:r w:rsidRPr="00BF6AB6">
        <w:rPr>
          <w:rFonts w:ascii="Arial" w:hAnsi="Arial" w:cs="Arial"/>
          <w:szCs w:val="24"/>
        </w:rPr>
        <w:t xml:space="preserve">In the previous five years, </w:t>
      </w:r>
      <w:r w:rsidRPr="00BF6AB6">
        <w:rPr>
          <w:rFonts w:ascii="Arial" w:hAnsi="Arial" w:cs="Arial"/>
          <w:i/>
          <w:szCs w:val="24"/>
        </w:rPr>
        <w:t>Salmonella</w:t>
      </w:r>
      <w:r w:rsidR="00774FA1" w:rsidRPr="00BF6AB6">
        <w:rPr>
          <w:rFonts w:ascii="Arial" w:hAnsi="Arial" w:cs="Arial"/>
          <w:szCs w:val="24"/>
        </w:rPr>
        <w:t xml:space="preserve"> species caused most (n=2</w:t>
      </w:r>
      <w:r w:rsidR="00BB7353" w:rsidRPr="00BF6AB6">
        <w:rPr>
          <w:rFonts w:ascii="Arial" w:hAnsi="Arial" w:cs="Arial"/>
          <w:szCs w:val="24"/>
        </w:rPr>
        <w:t>5</w:t>
      </w:r>
      <w:r w:rsidR="00774FA1" w:rsidRPr="00BF6AB6">
        <w:rPr>
          <w:rFonts w:ascii="Arial" w:hAnsi="Arial" w:cs="Arial"/>
          <w:szCs w:val="24"/>
        </w:rPr>
        <w:t>, 4</w:t>
      </w:r>
      <w:r w:rsidR="00BB7353" w:rsidRPr="00BF6AB6">
        <w:rPr>
          <w:rFonts w:ascii="Arial" w:hAnsi="Arial" w:cs="Arial"/>
          <w:szCs w:val="24"/>
        </w:rPr>
        <w:t>4</w:t>
      </w:r>
      <w:r w:rsidRPr="00BF6AB6">
        <w:rPr>
          <w:rFonts w:ascii="Arial" w:hAnsi="Arial" w:cs="Arial"/>
          <w:szCs w:val="24"/>
        </w:rPr>
        <w:t>%) outbreaks, follo</w:t>
      </w:r>
      <w:r w:rsidR="00715DB6" w:rsidRPr="00BF6AB6">
        <w:rPr>
          <w:rFonts w:ascii="Arial" w:hAnsi="Arial" w:cs="Arial"/>
          <w:szCs w:val="24"/>
        </w:rPr>
        <w:t>wed by noro</w:t>
      </w:r>
      <w:r w:rsidR="008A3DEC" w:rsidRPr="00BF6AB6">
        <w:rPr>
          <w:rFonts w:ascii="Arial" w:hAnsi="Arial" w:cs="Arial"/>
          <w:szCs w:val="24"/>
        </w:rPr>
        <w:t>virus</w:t>
      </w:r>
      <w:r w:rsidR="00715DB6" w:rsidRPr="00BF6AB6">
        <w:rPr>
          <w:rFonts w:ascii="Arial" w:hAnsi="Arial" w:cs="Arial"/>
          <w:szCs w:val="24"/>
        </w:rPr>
        <w:t xml:space="preserve"> </w:t>
      </w:r>
      <w:r w:rsidR="00774FA1" w:rsidRPr="00BF6AB6">
        <w:rPr>
          <w:rFonts w:ascii="Arial" w:hAnsi="Arial" w:cs="Arial"/>
          <w:szCs w:val="24"/>
        </w:rPr>
        <w:t>(n=</w:t>
      </w:r>
      <w:r w:rsidR="00BB7353" w:rsidRPr="00BF6AB6">
        <w:rPr>
          <w:rFonts w:ascii="Arial" w:hAnsi="Arial" w:cs="Arial"/>
          <w:szCs w:val="24"/>
        </w:rPr>
        <w:t>9</w:t>
      </w:r>
      <w:r w:rsidR="00296F73" w:rsidRPr="00BF6AB6">
        <w:rPr>
          <w:rFonts w:ascii="Arial" w:hAnsi="Arial" w:cs="Arial"/>
          <w:szCs w:val="24"/>
        </w:rPr>
        <w:t>, 1</w:t>
      </w:r>
      <w:r w:rsidR="00BB7353" w:rsidRPr="00BF6AB6">
        <w:rPr>
          <w:rFonts w:ascii="Arial" w:hAnsi="Arial" w:cs="Arial"/>
          <w:szCs w:val="24"/>
        </w:rPr>
        <w:t>6%). There were</w:t>
      </w:r>
      <w:r w:rsidR="00281B8F" w:rsidRPr="00BF6AB6">
        <w:rPr>
          <w:rFonts w:ascii="Arial" w:hAnsi="Arial" w:cs="Arial"/>
          <w:szCs w:val="24"/>
        </w:rPr>
        <w:t xml:space="preserve"> also</w:t>
      </w:r>
      <w:r w:rsidR="00BB7353" w:rsidRPr="00BF6AB6">
        <w:rPr>
          <w:rFonts w:ascii="Arial" w:hAnsi="Arial" w:cs="Arial"/>
          <w:szCs w:val="24"/>
        </w:rPr>
        <w:t xml:space="preserve"> three outbreaks due to </w:t>
      </w:r>
      <w:r w:rsidR="00BB7353" w:rsidRPr="00BF6AB6">
        <w:rPr>
          <w:rFonts w:ascii="Arial" w:hAnsi="Arial" w:cs="Arial"/>
          <w:i/>
          <w:szCs w:val="24"/>
        </w:rPr>
        <w:t xml:space="preserve">Clostridium </w:t>
      </w:r>
      <w:r w:rsidR="00BB7353" w:rsidRPr="00BF6AB6">
        <w:rPr>
          <w:rFonts w:ascii="Arial" w:hAnsi="Arial" w:cs="Arial"/>
          <w:i/>
          <w:szCs w:val="24"/>
        </w:rPr>
        <w:lastRenderedPageBreak/>
        <w:t xml:space="preserve">perfringens, </w:t>
      </w:r>
      <w:r w:rsidR="00BB7353" w:rsidRPr="00BF6AB6">
        <w:rPr>
          <w:rFonts w:ascii="Arial" w:hAnsi="Arial" w:cs="Arial"/>
          <w:szCs w:val="24"/>
        </w:rPr>
        <w:t>two due to</w:t>
      </w:r>
      <w:r w:rsidR="00BB7353" w:rsidRPr="00BF6AB6">
        <w:rPr>
          <w:rFonts w:ascii="Arial" w:hAnsi="Arial" w:cs="Arial"/>
          <w:i/>
          <w:szCs w:val="24"/>
        </w:rPr>
        <w:t xml:space="preserve"> </w:t>
      </w:r>
      <w:r w:rsidR="00296F73" w:rsidRPr="00BF6AB6">
        <w:rPr>
          <w:rFonts w:ascii="Arial" w:hAnsi="Arial" w:cs="Arial"/>
          <w:i/>
          <w:szCs w:val="24"/>
        </w:rPr>
        <w:t xml:space="preserve">Campylobacter </w:t>
      </w:r>
      <w:r w:rsidR="00296F73" w:rsidRPr="00BF6AB6">
        <w:rPr>
          <w:rFonts w:ascii="Arial" w:hAnsi="Arial" w:cs="Arial"/>
          <w:szCs w:val="24"/>
        </w:rPr>
        <w:t>species</w:t>
      </w:r>
      <w:r w:rsidR="00BB7353" w:rsidRPr="00BF6AB6">
        <w:rPr>
          <w:rFonts w:ascii="Arial" w:hAnsi="Arial" w:cs="Arial"/>
          <w:szCs w:val="24"/>
        </w:rPr>
        <w:t xml:space="preserve">, </w:t>
      </w:r>
      <w:proofErr w:type="gramStart"/>
      <w:r w:rsidR="00BB7353" w:rsidRPr="00BF6AB6">
        <w:rPr>
          <w:rFonts w:ascii="Arial" w:hAnsi="Arial" w:cs="Arial"/>
          <w:szCs w:val="24"/>
        </w:rPr>
        <w:t>two</w:t>
      </w:r>
      <w:proofErr w:type="gramEnd"/>
      <w:r w:rsidR="00BB7353" w:rsidRPr="00BF6AB6">
        <w:rPr>
          <w:rFonts w:ascii="Arial" w:hAnsi="Arial" w:cs="Arial"/>
          <w:szCs w:val="24"/>
        </w:rPr>
        <w:t xml:space="preserve"> due to hepatitis A and one due to </w:t>
      </w:r>
      <w:r w:rsidR="00BB7353" w:rsidRPr="00BF6AB6">
        <w:rPr>
          <w:rFonts w:ascii="Arial" w:hAnsi="Arial" w:cs="Arial"/>
          <w:i/>
          <w:szCs w:val="24"/>
        </w:rPr>
        <w:t>Listeria monocytogenes</w:t>
      </w:r>
      <w:r w:rsidR="00BB7353" w:rsidRPr="00BF6AB6">
        <w:rPr>
          <w:rFonts w:ascii="Arial" w:hAnsi="Arial" w:cs="Arial"/>
          <w:szCs w:val="24"/>
        </w:rPr>
        <w:t>. There w</w:t>
      </w:r>
      <w:r w:rsidR="00C954D9">
        <w:rPr>
          <w:rFonts w:ascii="Arial" w:hAnsi="Arial" w:cs="Arial"/>
          <w:szCs w:val="24"/>
        </w:rPr>
        <w:t>ere</w:t>
      </w:r>
      <w:r w:rsidR="00BB7353" w:rsidRPr="00BF6AB6">
        <w:rPr>
          <w:rFonts w:ascii="Arial" w:hAnsi="Arial" w:cs="Arial"/>
          <w:szCs w:val="24"/>
        </w:rPr>
        <w:t xml:space="preserve"> 14</w:t>
      </w:r>
      <w:r w:rsidRPr="00BF6AB6">
        <w:rPr>
          <w:rFonts w:ascii="Arial" w:hAnsi="Arial" w:cs="Arial"/>
          <w:szCs w:val="24"/>
        </w:rPr>
        <w:t xml:space="preserve"> outbreaks w</w:t>
      </w:r>
      <w:r w:rsidR="00C954D9">
        <w:rPr>
          <w:rFonts w:ascii="Arial" w:hAnsi="Arial" w:cs="Arial"/>
          <w:szCs w:val="24"/>
        </w:rPr>
        <w:t>h</w:t>
      </w:r>
      <w:r w:rsidRPr="00BF6AB6">
        <w:rPr>
          <w:rFonts w:ascii="Arial" w:hAnsi="Arial" w:cs="Arial"/>
          <w:szCs w:val="24"/>
        </w:rPr>
        <w:t xml:space="preserve">ere </w:t>
      </w:r>
      <w:r w:rsidR="00BB7353" w:rsidRPr="00BF6AB6">
        <w:rPr>
          <w:rFonts w:ascii="Arial" w:hAnsi="Arial" w:cs="Arial"/>
          <w:szCs w:val="24"/>
        </w:rPr>
        <w:t xml:space="preserve">the pathogen was </w:t>
      </w:r>
      <w:r w:rsidRPr="00BF6AB6">
        <w:rPr>
          <w:rFonts w:ascii="Arial" w:hAnsi="Arial" w:cs="Arial"/>
          <w:szCs w:val="24"/>
        </w:rPr>
        <w:t xml:space="preserve">unknown.  </w:t>
      </w:r>
    </w:p>
    <w:p w:rsidR="008A3DEC" w:rsidRPr="00BF6AB6" w:rsidRDefault="0001093C" w:rsidP="00F76897">
      <w:pPr>
        <w:pStyle w:val="BodyText"/>
        <w:spacing w:before="120" w:after="60" w:line="360" w:lineRule="auto"/>
        <w:rPr>
          <w:rFonts w:ascii="Arial" w:hAnsi="Arial" w:cs="Arial"/>
          <w:b/>
          <w:sz w:val="28"/>
          <w:szCs w:val="28"/>
        </w:rPr>
      </w:pPr>
      <w:r w:rsidRPr="00BF6AB6">
        <w:rPr>
          <w:rFonts w:ascii="Arial" w:hAnsi="Arial" w:cs="Arial"/>
          <w:b/>
          <w:sz w:val="28"/>
          <w:szCs w:val="28"/>
        </w:rPr>
        <w:t>Food vehicles</w:t>
      </w:r>
    </w:p>
    <w:p w:rsidR="00E569F4" w:rsidRPr="00BF6AB6" w:rsidRDefault="00404AA4">
      <w:pPr>
        <w:pStyle w:val="BodyText"/>
        <w:spacing w:after="60" w:line="360" w:lineRule="auto"/>
        <w:rPr>
          <w:rFonts w:ascii="Arial" w:hAnsi="Arial" w:cs="Arial"/>
          <w:szCs w:val="24"/>
        </w:rPr>
      </w:pPr>
      <w:r w:rsidRPr="00BF6AB6">
        <w:rPr>
          <w:rFonts w:ascii="Arial" w:hAnsi="Arial" w:cs="Arial"/>
          <w:szCs w:val="24"/>
        </w:rPr>
        <w:t xml:space="preserve">The investigations of the </w:t>
      </w:r>
      <w:r w:rsidR="00281B8F" w:rsidRPr="00BF6AB6">
        <w:rPr>
          <w:rFonts w:ascii="Arial" w:hAnsi="Arial" w:cs="Arial"/>
          <w:szCs w:val="24"/>
        </w:rPr>
        <w:t>21</w:t>
      </w:r>
      <w:r w:rsidR="00E038B1" w:rsidRPr="00BF6AB6">
        <w:rPr>
          <w:rFonts w:ascii="Arial" w:hAnsi="Arial" w:cs="Arial"/>
          <w:szCs w:val="24"/>
        </w:rPr>
        <w:t xml:space="preserve"> outbreaks </w:t>
      </w:r>
      <w:r w:rsidR="00CB5070" w:rsidRPr="00BF6AB6">
        <w:rPr>
          <w:rFonts w:ascii="Arial" w:hAnsi="Arial" w:cs="Arial"/>
          <w:szCs w:val="24"/>
        </w:rPr>
        <w:t>id</w:t>
      </w:r>
      <w:r w:rsidRPr="00BF6AB6">
        <w:rPr>
          <w:rFonts w:ascii="Arial" w:hAnsi="Arial" w:cs="Arial"/>
          <w:szCs w:val="24"/>
        </w:rPr>
        <w:t xml:space="preserve">entified food vehicles for </w:t>
      </w:r>
      <w:r w:rsidR="00281B8F" w:rsidRPr="00BF6AB6">
        <w:rPr>
          <w:rFonts w:ascii="Arial" w:hAnsi="Arial" w:cs="Arial"/>
          <w:szCs w:val="24"/>
        </w:rPr>
        <w:t>18</w:t>
      </w:r>
      <w:r w:rsidR="00E038B1" w:rsidRPr="00BF6AB6">
        <w:rPr>
          <w:rFonts w:ascii="Arial" w:hAnsi="Arial" w:cs="Arial"/>
          <w:szCs w:val="24"/>
        </w:rPr>
        <w:t xml:space="preserve"> outbreaks</w:t>
      </w:r>
      <w:r w:rsidR="00B81F01">
        <w:rPr>
          <w:rFonts w:ascii="Arial" w:hAnsi="Arial" w:cs="Arial"/>
          <w:szCs w:val="24"/>
        </w:rPr>
        <w:t>. Of these,</w:t>
      </w:r>
      <w:r w:rsidR="00281B8F" w:rsidRPr="00BF6AB6">
        <w:rPr>
          <w:rFonts w:ascii="Arial" w:hAnsi="Arial" w:cs="Arial"/>
          <w:szCs w:val="24"/>
        </w:rPr>
        <w:t xml:space="preserve"> 14 (78%) were associated with eating egg dishes</w:t>
      </w:r>
      <w:r w:rsidR="00E038B1" w:rsidRPr="00BF6AB6">
        <w:rPr>
          <w:rFonts w:ascii="Arial" w:hAnsi="Arial" w:cs="Arial"/>
          <w:szCs w:val="24"/>
        </w:rPr>
        <w:t>.</w:t>
      </w:r>
      <w:r w:rsidR="00CB5070" w:rsidRPr="00BF6AB6">
        <w:rPr>
          <w:rFonts w:ascii="Arial" w:hAnsi="Arial" w:cs="Arial"/>
          <w:szCs w:val="24"/>
        </w:rPr>
        <w:t xml:space="preserve"> </w:t>
      </w:r>
      <w:r w:rsidR="00281B8F" w:rsidRPr="00BF6AB6">
        <w:rPr>
          <w:rFonts w:ascii="Arial" w:hAnsi="Arial" w:cs="Arial"/>
          <w:szCs w:val="24"/>
        </w:rPr>
        <w:t>Egg dishes included chocolate mousse, poached eggs, tiramisu, egg sauces</w:t>
      </w:r>
      <w:r w:rsidR="004736A5" w:rsidRPr="00BF6AB6">
        <w:rPr>
          <w:rFonts w:ascii="Arial" w:hAnsi="Arial" w:cs="Arial"/>
          <w:szCs w:val="24"/>
        </w:rPr>
        <w:t>, omelette</w:t>
      </w:r>
      <w:r w:rsidR="00281B8F" w:rsidRPr="00BF6AB6">
        <w:rPr>
          <w:rFonts w:ascii="Arial" w:hAnsi="Arial" w:cs="Arial"/>
          <w:szCs w:val="24"/>
        </w:rPr>
        <w:t xml:space="preserve"> and deep fried ice</w:t>
      </w:r>
      <w:r w:rsidR="00C954D9">
        <w:rPr>
          <w:rFonts w:ascii="Arial" w:hAnsi="Arial" w:cs="Arial"/>
          <w:szCs w:val="24"/>
        </w:rPr>
        <w:t xml:space="preserve"> </w:t>
      </w:r>
      <w:r w:rsidR="00281B8F" w:rsidRPr="00BF6AB6">
        <w:rPr>
          <w:rFonts w:ascii="Arial" w:hAnsi="Arial" w:cs="Arial"/>
          <w:szCs w:val="24"/>
        </w:rPr>
        <w:t>cream. The pathogens that caused the 14 egg outbreaks included nine due to STM PFGE</w:t>
      </w:r>
      <w:r w:rsidR="00C954D9">
        <w:rPr>
          <w:rFonts w:ascii="Arial" w:hAnsi="Arial" w:cs="Arial"/>
          <w:szCs w:val="24"/>
        </w:rPr>
        <w:t xml:space="preserve"> </w:t>
      </w:r>
      <w:r w:rsidR="00281B8F" w:rsidRPr="00BF6AB6">
        <w:rPr>
          <w:rFonts w:ascii="Arial" w:hAnsi="Arial" w:cs="Arial"/>
          <w:szCs w:val="24"/>
        </w:rPr>
        <w:t>0001</w:t>
      </w:r>
      <w:r w:rsidR="00E569F4" w:rsidRPr="00BF6AB6">
        <w:rPr>
          <w:rFonts w:ascii="Arial" w:hAnsi="Arial" w:cs="Arial"/>
          <w:szCs w:val="24"/>
        </w:rPr>
        <w:t xml:space="preserve"> (multiple MLVA types)</w:t>
      </w:r>
      <w:r w:rsidR="00281B8F" w:rsidRPr="00BF6AB6">
        <w:rPr>
          <w:rFonts w:ascii="Arial" w:hAnsi="Arial" w:cs="Arial"/>
          <w:szCs w:val="24"/>
        </w:rPr>
        <w:t xml:space="preserve">, </w:t>
      </w:r>
      <w:r w:rsidR="00E569F4" w:rsidRPr="00BF6AB6">
        <w:rPr>
          <w:rFonts w:ascii="Arial" w:hAnsi="Arial" w:cs="Arial"/>
          <w:szCs w:val="24"/>
        </w:rPr>
        <w:t>two due to STM PFGE</w:t>
      </w:r>
      <w:r w:rsidR="00C954D9">
        <w:rPr>
          <w:rFonts w:ascii="Arial" w:hAnsi="Arial" w:cs="Arial"/>
          <w:szCs w:val="24"/>
        </w:rPr>
        <w:t xml:space="preserve"> </w:t>
      </w:r>
      <w:r w:rsidR="00E569F4" w:rsidRPr="00BF6AB6">
        <w:rPr>
          <w:rFonts w:ascii="Arial" w:hAnsi="Arial" w:cs="Arial"/>
          <w:szCs w:val="24"/>
        </w:rPr>
        <w:t xml:space="preserve">0043 (MLVA 03-17-09-12-523), </w:t>
      </w:r>
      <w:proofErr w:type="gramStart"/>
      <w:r w:rsidR="00E569F4" w:rsidRPr="00BF6AB6">
        <w:rPr>
          <w:rFonts w:ascii="Arial" w:hAnsi="Arial" w:cs="Arial"/>
          <w:szCs w:val="24"/>
        </w:rPr>
        <w:t>one</w:t>
      </w:r>
      <w:proofErr w:type="gramEnd"/>
      <w:r w:rsidR="00E569F4" w:rsidRPr="00BF6AB6">
        <w:rPr>
          <w:rFonts w:ascii="Arial" w:hAnsi="Arial" w:cs="Arial"/>
          <w:szCs w:val="24"/>
        </w:rPr>
        <w:t xml:space="preserve"> each due to STM PFGE</w:t>
      </w:r>
      <w:r w:rsidR="00C954D9">
        <w:rPr>
          <w:rFonts w:ascii="Arial" w:hAnsi="Arial" w:cs="Arial"/>
          <w:szCs w:val="24"/>
        </w:rPr>
        <w:t xml:space="preserve"> </w:t>
      </w:r>
      <w:r w:rsidR="00E569F4" w:rsidRPr="00BF6AB6">
        <w:rPr>
          <w:rFonts w:ascii="Arial" w:hAnsi="Arial" w:cs="Arial"/>
          <w:szCs w:val="24"/>
        </w:rPr>
        <w:t>00</w:t>
      </w:r>
      <w:r w:rsidR="004736A5" w:rsidRPr="00BF6AB6">
        <w:rPr>
          <w:rFonts w:ascii="Arial" w:hAnsi="Arial" w:cs="Arial"/>
          <w:szCs w:val="24"/>
        </w:rPr>
        <w:t>13 (MLVA type 05-15-13-11-490),</w:t>
      </w:r>
      <w:r w:rsidR="00E569F4" w:rsidRPr="00BF6AB6">
        <w:rPr>
          <w:rFonts w:ascii="Arial" w:hAnsi="Arial" w:cs="Arial"/>
          <w:szCs w:val="24"/>
        </w:rPr>
        <w:t xml:space="preserve"> STM PFGE</w:t>
      </w:r>
      <w:r w:rsidR="00C954D9">
        <w:rPr>
          <w:rFonts w:ascii="Arial" w:hAnsi="Arial" w:cs="Arial"/>
          <w:szCs w:val="24"/>
        </w:rPr>
        <w:t xml:space="preserve"> </w:t>
      </w:r>
      <w:r w:rsidR="00E569F4" w:rsidRPr="00BF6AB6">
        <w:rPr>
          <w:rFonts w:ascii="Arial" w:hAnsi="Arial" w:cs="Arial"/>
          <w:szCs w:val="24"/>
        </w:rPr>
        <w:t xml:space="preserve">0039 </w:t>
      </w:r>
      <w:r w:rsidR="00281B8F" w:rsidRPr="00BF6AB6">
        <w:rPr>
          <w:rFonts w:ascii="Arial" w:hAnsi="Arial" w:cs="Arial"/>
          <w:szCs w:val="24"/>
        </w:rPr>
        <w:t>(</w:t>
      </w:r>
      <w:r w:rsidR="00E569F4" w:rsidRPr="00BF6AB6">
        <w:rPr>
          <w:rFonts w:ascii="Arial" w:hAnsi="Arial" w:cs="Arial"/>
          <w:szCs w:val="24"/>
        </w:rPr>
        <w:t xml:space="preserve">MLVA type </w:t>
      </w:r>
      <w:r w:rsidR="00C954D9">
        <w:rPr>
          <w:rFonts w:ascii="Arial" w:hAnsi="Arial" w:cs="Arial"/>
          <w:szCs w:val="24"/>
        </w:rPr>
        <w:t>0</w:t>
      </w:r>
      <w:r w:rsidR="00E569F4" w:rsidRPr="00BF6AB6">
        <w:rPr>
          <w:rFonts w:ascii="Arial" w:hAnsi="Arial" w:cs="Arial"/>
          <w:szCs w:val="24"/>
        </w:rPr>
        <w:t>3-13-11-10-523) and STM PFGE</w:t>
      </w:r>
      <w:r w:rsidR="00C954D9">
        <w:rPr>
          <w:rFonts w:ascii="Arial" w:hAnsi="Arial" w:cs="Arial"/>
          <w:szCs w:val="24"/>
        </w:rPr>
        <w:t xml:space="preserve"> </w:t>
      </w:r>
      <w:r w:rsidR="00E569F4" w:rsidRPr="00BF6AB6">
        <w:rPr>
          <w:rFonts w:ascii="Arial" w:hAnsi="Arial" w:cs="Arial"/>
          <w:szCs w:val="24"/>
        </w:rPr>
        <w:t>0092 (MLVA 03-24-13-14-523).</w:t>
      </w:r>
      <w:r w:rsidR="00281B8F" w:rsidRPr="00BF6AB6">
        <w:rPr>
          <w:rFonts w:ascii="Arial" w:hAnsi="Arial" w:cs="Arial"/>
          <w:szCs w:val="24"/>
        </w:rPr>
        <w:t xml:space="preserve">  </w:t>
      </w:r>
    </w:p>
    <w:p w:rsidR="00E569F4" w:rsidRPr="00BF6AB6" w:rsidRDefault="004736A5">
      <w:pPr>
        <w:pStyle w:val="BodyText"/>
        <w:spacing w:after="60" w:line="360" w:lineRule="auto"/>
        <w:rPr>
          <w:rFonts w:ascii="Arial" w:hAnsi="Arial" w:cs="Arial"/>
          <w:szCs w:val="24"/>
        </w:rPr>
      </w:pPr>
      <w:r w:rsidRPr="00BF6AB6">
        <w:rPr>
          <w:rFonts w:ascii="Arial" w:hAnsi="Arial" w:cs="Arial"/>
          <w:szCs w:val="24"/>
        </w:rPr>
        <w:t>In o</w:t>
      </w:r>
      <w:r w:rsidR="00E569F4" w:rsidRPr="00BF6AB6">
        <w:rPr>
          <w:rFonts w:ascii="Arial" w:hAnsi="Arial" w:cs="Arial"/>
          <w:szCs w:val="24"/>
        </w:rPr>
        <w:t xml:space="preserve">ne outbreak on a cruise ship due to </w:t>
      </w:r>
      <w:r w:rsidR="00E569F4" w:rsidRPr="00BF6AB6">
        <w:rPr>
          <w:rFonts w:ascii="Arial" w:hAnsi="Arial" w:cs="Arial"/>
          <w:i/>
          <w:szCs w:val="24"/>
        </w:rPr>
        <w:t>Salmonella</w:t>
      </w:r>
      <w:r w:rsidR="00E569F4" w:rsidRPr="00BF6AB6">
        <w:rPr>
          <w:rFonts w:ascii="Arial" w:hAnsi="Arial" w:cs="Arial"/>
          <w:szCs w:val="24"/>
        </w:rPr>
        <w:t xml:space="preserve"> </w:t>
      </w:r>
      <w:proofErr w:type="spellStart"/>
      <w:r w:rsidR="00E569F4" w:rsidRPr="00BF6AB6">
        <w:rPr>
          <w:rFonts w:ascii="Arial" w:hAnsi="Arial" w:cs="Arial"/>
          <w:szCs w:val="24"/>
        </w:rPr>
        <w:t>Enteritidis</w:t>
      </w:r>
      <w:proofErr w:type="spellEnd"/>
      <w:r w:rsidR="00E569F4" w:rsidRPr="00BF6AB6">
        <w:rPr>
          <w:rFonts w:ascii="Arial" w:hAnsi="Arial" w:cs="Arial"/>
          <w:szCs w:val="24"/>
        </w:rPr>
        <w:t xml:space="preserve"> PT 25 </w:t>
      </w:r>
      <w:proofErr w:type="spellStart"/>
      <w:r w:rsidR="00E569F4" w:rsidRPr="00BF6AB6">
        <w:rPr>
          <w:rFonts w:ascii="Arial" w:hAnsi="Arial" w:cs="Arial"/>
          <w:szCs w:val="24"/>
        </w:rPr>
        <w:t>var</w:t>
      </w:r>
      <w:proofErr w:type="spellEnd"/>
      <w:r w:rsidR="00E569F4" w:rsidRPr="00BF6AB6">
        <w:rPr>
          <w:rFonts w:ascii="Arial" w:hAnsi="Arial" w:cs="Arial"/>
          <w:szCs w:val="24"/>
        </w:rPr>
        <w:t xml:space="preserve"> 1, there was a statistical association between illness and banana or berry smoothies or any fish. </w:t>
      </w:r>
      <w:r w:rsidR="00EE27C1" w:rsidRPr="00BF6AB6">
        <w:rPr>
          <w:rFonts w:ascii="Arial" w:hAnsi="Arial" w:cs="Arial"/>
          <w:szCs w:val="24"/>
        </w:rPr>
        <w:t xml:space="preserve">There were two outbreaks due to </w:t>
      </w:r>
      <w:r w:rsidR="00EE27C1" w:rsidRPr="00BF6AB6">
        <w:rPr>
          <w:rFonts w:ascii="Arial" w:hAnsi="Arial" w:cs="Arial"/>
          <w:i/>
          <w:szCs w:val="24"/>
        </w:rPr>
        <w:t>Clost</w:t>
      </w:r>
      <w:r w:rsidRPr="00BF6AB6">
        <w:rPr>
          <w:rFonts w:ascii="Arial" w:hAnsi="Arial" w:cs="Arial"/>
          <w:i/>
          <w:szCs w:val="24"/>
        </w:rPr>
        <w:t>r</w:t>
      </w:r>
      <w:r w:rsidR="00EE27C1" w:rsidRPr="00BF6AB6">
        <w:rPr>
          <w:rFonts w:ascii="Arial" w:hAnsi="Arial" w:cs="Arial"/>
          <w:i/>
          <w:szCs w:val="24"/>
        </w:rPr>
        <w:t>idium perfringens</w:t>
      </w:r>
      <w:r w:rsidR="00EE27C1" w:rsidRPr="00BF6AB6">
        <w:rPr>
          <w:rFonts w:ascii="Arial" w:hAnsi="Arial" w:cs="Arial"/>
          <w:szCs w:val="24"/>
        </w:rPr>
        <w:t xml:space="preserve"> and illness in one outbreak was associated with curry dishes and the implicated food was unknown in the other outbreak. </w:t>
      </w:r>
      <w:r w:rsidRPr="00BF6AB6">
        <w:rPr>
          <w:rFonts w:ascii="Arial" w:hAnsi="Arial" w:cs="Arial"/>
          <w:szCs w:val="24"/>
        </w:rPr>
        <w:t>The outbreak due</w:t>
      </w:r>
      <w:r w:rsidR="00C17C23" w:rsidRPr="00BF6AB6">
        <w:rPr>
          <w:rFonts w:ascii="Arial" w:hAnsi="Arial" w:cs="Arial"/>
          <w:szCs w:val="24"/>
        </w:rPr>
        <w:t xml:space="preserve"> to </w:t>
      </w:r>
      <w:r w:rsidR="00C17C23" w:rsidRPr="00BF6AB6">
        <w:rPr>
          <w:rFonts w:ascii="Arial" w:hAnsi="Arial" w:cs="Arial"/>
          <w:i/>
          <w:szCs w:val="24"/>
        </w:rPr>
        <w:t>Campylobacter</w:t>
      </w:r>
      <w:r w:rsidR="00EE27C1" w:rsidRPr="00BF6AB6">
        <w:rPr>
          <w:rFonts w:ascii="Arial" w:hAnsi="Arial" w:cs="Arial"/>
          <w:szCs w:val="24"/>
        </w:rPr>
        <w:t xml:space="preserve"> wa</w:t>
      </w:r>
      <w:r w:rsidR="00C17C23" w:rsidRPr="00BF6AB6">
        <w:rPr>
          <w:rFonts w:ascii="Arial" w:hAnsi="Arial" w:cs="Arial"/>
          <w:szCs w:val="24"/>
        </w:rPr>
        <w:t xml:space="preserve">s mostly likely due to the consumption of chicken liver pate and </w:t>
      </w:r>
      <w:r w:rsidR="00865314" w:rsidRPr="00BF6AB6">
        <w:rPr>
          <w:rFonts w:ascii="Arial" w:hAnsi="Arial" w:cs="Arial"/>
          <w:szCs w:val="24"/>
        </w:rPr>
        <w:t xml:space="preserve">in the </w:t>
      </w:r>
      <w:r w:rsidR="00EE27C1" w:rsidRPr="00BF6AB6">
        <w:rPr>
          <w:rFonts w:ascii="Arial" w:hAnsi="Arial" w:cs="Arial"/>
          <w:i/>
          <w:szCs w:val="24"/>
        </w:rPr>
        <w:t xml:space="preserve">Vibrio </w:t>
      </w:r>
      <w:proofErr w:type="spellStart"/>
      <w:r w:rsidR="00EE27C1" w:rsidRPr="00BF6AB6">
        <w:rPr>
          <w:rFonts w:ascii="Arial" w:hAnsi="Arial" w:cs="Arial"/>
          <w:i/>
          <w:szCs w:val="24"/>
        </w:rPr>
        <w:t>parahaemolyticus</w:t>
      </w:r>
      <w:proofErr w:type="spellEnd"/>
      <w:r w:rsidR="00EE27C1" w:rsidRPr="00BF6AB6">
        <w:rPr>
          <w:rFonts w:ascii="Arial" w:hAnsi="Arial" w:cs="Arial"/>
          <w:szCs w:val="24"/>
        </w:rPr>
        <w:t xml:space="preserve"> </w:t>
      </w:r>
      <w:r w:rsidR="00865314" w:rsidRPr="00BF6AB6">
        <w:rPr>
          <w:rFonts w:ascii="Arial" w:hAnsi="Arial" w:cs="Arial"/>
          <w:szCs w:val="24"/>
        </w:rPr>
        <w:t xml:space="preserve">outbreak </w:t>
      </w:r>
      <w:r w:rsidR="00EE27C1" w:rsidRPr="00BF6AB6">
        <w:rPr>
          <w:rFonts w:ascii="Arial" w:hAnsi="Arial" w:cs="Arial"/>
          <w:szCs w:val="24"/>
        </w:rPr>
        <w:t xml:space="preserve">all </w:t>
      </w:r>
      <w:r w:rsidR="00865314" w:rsidRPr="00BF6AB6">
        <w:rPr>
          <w:rFonts w:ascii="Arial" w:hAnsi="Arial" w:cs="Arial"/>
          <w:szCs w:val="24"/>
        </w:rPr>
        <w:t xml:space="preserve">cases had </w:t>
      </w:r>
      <w:r w:rsidR="00EE27C1" w:rsidRPr="00BF6AB6">
        <w:rPr>
          <w:rFonts w:ascii="Arial" w:hAnsi="Arial" w:cs="Arial"/>
          <w:szCs w:val="24"/>
        </w:rPr>
        <w:t>eaten raw oysters sourced from the same jurisdiction</w:t>
      </w:r>
      <w:r w:rsidRPr="00BF6AB6">
        <w:rPr>
          <w:rFonts w:ascii="Arial" w:hAnsi="Arial" w:cs="Arial"/>
          <w:szCs w:val="24"/>
        </w:rPr>
        <w:t xml:space="preserve"> outside WA</w:t>
      </w:r>
      <w:r w:rsidR="00EE27C1" w:rsidRPr="00BF6AB6">
        <w:rPr>
          <w:rFonts w:ascii="Arial" w:hAnsi="Arial" w:cs="Arial"/>
          <w:szCs w:val="24"/>
        </w:rPr>
        <w:t xml:space="preserve">. </w:t>
      </w:r>
    </w:p>
    <w:p w:rsidR="008A3DEC" w:rsidRDefault="00E038B1">
      <w:pPr>
        <w:pStyle w:val="BodyText"/>
        <w:spacing w:after="60" w:line="360" w:lineRule="auto"/>
        <w:rPr>
          <w:rFonts w:ascii="Arial" w:hAnsi="Arial" w:cs="Arial"/>
          <w:szCs w:val="24"/>
        </w:rPr>
      </w:pPr>
      <w:r w:rsidRPr="00BF6AB6">
        <w:rPr>
          <w:rFonts w:ascii="Arial" w:hAnsi="Arial" w:cs="Arial"/>
          <w:szCs w:val="24"/>
        </w:rPr>
        <w:t xml:space="preserve">In the previous five years there were </w:t>
      </w:r>
      <w:r w:rsidR="00784F8F" w:rsidRPr="00BF6AB6">
        <w:rPr>
          <w:rFonts w:ascii="Arial" w:hAnsi="Arial" w:cs="Arial"/>
          <w:szCs w:val="24"/>
        </w:rPr>
        <w:t>57</w:t>
      </w:r>
      <w:r w:rsidRPr="00BF6AB6">
        <w:rPr>
          <w:rFonts w:ascii="Arial" w:hAnsi="Arial" w:cs="Arial"/>
          <w:szCs w:val="24"/>
        </w:rPr>
        <w:t xml:space="preserve"> foodborne or </w:t>
      </w:r>
      <w:r w:rsidR="003F3B3D" w:rsidRPr="00BF6AB6">
        <w:rPr>
          <w:rFonts w:ascii="Arial" w:hAnsi="Arial" w:cs="Arial"/>
          <w:szCs w:val="24"/>
        </w:rPr>
        <w:t>probable</w:t>
      </w:r>
      <w:r w:rsidRPr="00BF6AB6">
        <w:rPr>
          <w:rFonts w:ascii="Arial" w:hAnsi="Arial" w:cs="Arial"/>
          <w:szCs w:val="24"/>
        </w:rPr>
        <w:t xml:space="preserve"> foodborne outbreaks and food vehicles were identified for </w:t>
      </w:r>
      <w:r w:rsidR="004736A5" w:rsidRPr="00BF6AB6">
        <w:rPr>
          <w:rFonts w:ascii="Arial" w:hAnsi="Arial" w:cs="Arial"/>
          <w:szCs w:val="24"/>
        </w:rPr>
        <w:t>35 (61</w:t>
      </w:r>
      <w:r w:rsidRPr="00BF6AB6">
        <w:rPr>
          <w:rFonts w:ascii="Arial" w:hAnsi="Arial" w:cs="Arial"/>
          <w:szCs w:val="24"/>
        </w:rPr>
        <w:t xml:space="preserve">%) outbreaks. Of these </w:t>
      </w:r>
      <w:r w:rsidR="00784F8F" w:rsidRPr="00BF6AB6">
        <w:rPr>
          <w:rFonts w:ascii="Arial" w:hAnsi="Arial" w:cs="Arial"/>
          <w:szCs w:val="24"/>
        </w:rPr>
        <w:t>35</w:t>
      </w:r>
      <w:r w:rsidRPr="00BF6AB6">
        <w:rPr>
          <w:rFonts w:ascii="Arial" w:hAnsi="Arial" w:cs="Arial"/>
          <w:szCs w:val="24"/>
        </w:rPr>
        <w:t xml:space="preserve"> outbreaks, </w:t>
      </w:r>
      <w:r w:rsidR="00784F8F" w:rsidRPr="00BF6AB6">
        <w:rPr>
          <w:rFonts w:ascii="Arial" w:hAnsi="Arial" w:cs="Arial"/>
          <w:szCs w:val="24"/>
        </w:rPr>
        <w:t xml:space="preserve">dishes containing eggs were implicated in 11 (31%) outbreaks (all </w:t>
      </w:r>
      <w:r w:rsidR="00784F8F" w:rsidRPr="00BF6AB6">
        <w:rPr>
          <w:rFonts w:ascii="Arial" w:hAnsi="Arial" w:cs="Arial"/>
          <w:i/>
          <w:szCs w:val="24"/>
        </w:rPr>
        <w:t>Salmonella</w:t>
      </w:r>
      <w:r w:rsidR="00784F8F" w:rsidRPr="00BF6AB6">
        <w:rPr>
          <w:rFonts w:ascii="Arial" w:hAnsi="Arial" w:cs="Arial"/>
          <w:szCs w:val="24"/>
        </w:rPr>
        <w:t xml:space="preserve">), </w:t>
      </w:r>
      <w:r w:rsidR="00510430" w:rsidRPr="00BF6AB6">
        <w:rPr>
          <w:rFonts w:ascii="Arial" w:hAnsi="Arial" w:cs="Arial"/>
          <w:szCs w:val="24"/>
        </w:rPr>
        <w:t xml:space="preserve">multiple foods were implicated in </w:t>
      </w:r>
      <w:r w:rsidR="00784F8F" w:rsidRPr="00BF6AB6">
        <w:rPr>
          <w:rFonts w:ascii="Arial" w:hAnsi="Arial" w:cs="Arial"/>
          <w:szCs w:val="24"/>
        </w:rPr>
        <w:t>10 (29%)</w:t>
      </w:r>
      <w:r w:rsidR="00510430" w:rsidRPr="00BF6AB6">
        <w:rPr>
          <w:rFonts w:ascii="Arial" w:hAnsi="Arial" w:cs="Arial"/>
          <w:szCs w:val="24"/>
        </w:rPr>
        <w:t xml:space="preserve"> outbreaks</w:t>
      </w:r>
      <w:r w:rsidR="00784F8F" w:rsidRPr="00BF6AB6">
        <w:rPr>
          <w:rFonts w:ascii="Arial" w:hAnsi="Arial" w:cs="Arial"/>
          <w:szCs w:val="24"/>
        </w:rPr>
        <w:t xml:space="preserve"> (</w:t>
      </w:r>
      <w:r w:rsidR="00784F8F" w:rsidRPr="00BF6AB6">
        <w:rPr>
          <w:rFonts w:ascii="Arial" w:hAnsi="Arial" w:cs="Arial"/>
          <w:i/>
          <w:szCs w:val="24"/>
        </w:rPr>
        <w:t>Salmonella</w:t>
      </w:r>
      <w:r w:rsidR="00784F8F" w:rsidRPr="00BF6AB6">
        <w:rPr>
          <w:rFonts w:ascii="Arial" w:hAnsi="Arial" w:cs="Arial"/>
          <w:szCs w:val="24"/>
        </w:rPr>
        <w:t xml:space="preserve"> n=3, norovirus n=4, unknown n=3)</w:t>
      </w:r>
      <w:r w:rsidR="00510430" w:rsidRPr="00BF6AB6">
        <w:rPr>
          <w:rFonts w:ascii="Arial" w:hAnsi="Arial" w:cs="Arial"/>
          <w:szCs w:val="24"/>
        </w:rPr>
        <w:t>, salads were implicated in f</w:t>
      </w:r>
      <w:r w:rsidR="00784F8F" w:rsidRPr="00BF6AB6">
        <w:rPr>
          <w:rFonts w:ascii="Arial" w:hAnsi="Arial" w:cs="Arial"/>
          <w:szCs w:val="24"/>
        </w:rPr>
        <w:t>our</w:t>
      </w:r>
      <w:r w:rsidR="00510430" w:rsidRPr="00BF6AB6">
        <w:rPr>
          <w:rFonts w:ascii="Arial" w:hAnsi="Arial" w:cs="Arial"/>
          <w:szCs w:val="24"/>
        </w:rPr>
        <w:t xml:space="preserve"> outbreaks</w:t>
      </w:r>
      <w:r w:rsidR="00784F8F" w:rsidRPr="00BF6AB6">
        <w:rPr>
          <w:rFonts w:ascii="Arial" w:hAnsi="Arial" w:cs="Arial"/>
          <w:szCs w:val="24"/>
        </w:rPr>
        <w:t xml:space="preserve"> (norovirus n=3, </w:t>
      </w:r>
      <w:r w:rsidR="00784F8F" w:rsidRPr="00BF6AB6">
        <w:rPr>
          <w:rFonts w:ascii="Arial" w:hAnsi="Arial" w:cs="Arial"/>
          <w:i/>
          <w:szCs w:val="24"/>
        </w:rPr>
        <w:t xml:space="preserve">Salmonella </w:t>
      </w:r>
      <w:r w:rsidR="00784F8F" w:rsidRPr="00BF6AB6">
        <w:rPr>
          <w:rFonts w:ascii="Arial" w:hAnsi="Arial" w:cs="Arial"/>
          <w:szCs w:val="24"/>
        </w:rPr>
        <w:t>n=1)</w:t>
      </w:r>
      <w:r w:rsidR="00510430" w:rsidRPr="00BF6AB6">
        <w:rPr>
          <w:rFonts w:ascii="Arial" w:hAnsi="Arial" w:cs="Arial"/>
          <w:szCs w:val="24"/>
        </w:rPr>
        <w:t xml:space="preserve">, </w:t>
      </w:r>
      <w:r w:rsidRPr="00BF6AB6">
        <w:rPr>
          <w:rFonts w:ascii="Arial" w:hAnsi="Arial" w:cs="Arial"/>
          <w:szCs w:val="24"/>
        </w:rPr>
        <w:t>chicken</w:t>
      </w:r>
      <w:r w:rsidR="00510430" w:rsidRPr="00BF6AB6">
        <w:rPr>
          <w:rFonts w:ascii="Arial" w:hAnsi="Arial" w:cs="Arial"/>
          <w:szCs w:val="24"/>
        </w:rPr>
        <w:t xml:space="preserve"> in </w:t>
      </w:r>
      <w:r w:rsidR="00784F8F" w:rsidRPr="00BF6AB6">
        <w:rPr>
          <w:rFonts w:ascii="Arial" w:hAnsi="Arial" w:cs="Arial"/>
          <w:szCs w:val="24"/>
        </w:rPr>
        <w:t>two</w:t>
      </w:r>
      <w:r w:rsidRPr="00BF6AB6">
        <w:rPr>
          <w:rFonts w:ascii="Arial" w:hAnsi="Arial" w:cs="Arial"/>
          <w:szCs w:val="24"/>
        </w:rPr>
        <w:t xml:space="preserve"> outbreaks</w:t>
      </w:r>
      <w:r w:rsidR="00784F8F" w:rsidRPr="00BF6AB6">
        <w:rPr>
          <w:rFonts w:ascii="Arial" w:hAnsi="Arial" w:cs="Arial"/>
          <w:szCs w:val="24"/>
        </w:rPr>
        <w:t xml:space="preserve"> (</w:t>
      </w:r>
      <w:r w:rsidR="00784F8F" w:rsidRPr="00BF6AB6">
        <w:rPr>
          <w:rFonts w:ascii="Arial" w:hAnsi="Arial" w:cs="Arial"/>
          <w:i/>
          <w:szCs w:val="24"/>
        </w:rPr>
        <w:t>C. perfringens</w:t>
      </w:r>
      <w:r w:rsidR="00784F8F" w:rsidRPr="00BF6AB6">
        <w:rPr>
          <w:rFonts w:ascii="Arial" w:hAnsi="Arial" w:cs="Arial"/>
          <w:szCs w:val="24"/>
        </w:rPr>
        <w:t xml:space="preserve"> n=1, possibly toxin mediated n=1)</w:t>
      </w:r>
      <w:r w:rsidR="00C37292" w:rsidRPr="00BF6AB6">
        <w:rPr>
          <w:rFonts w:ascii="Arial" w:hAnsi="Arial" w:cs="Arial"/>
          <w:szCs w:val="24"/>
        </w:rPr>
        <w:t xml:space="preserve"> and other meat in </w:t>
      </w:r>
      <w:r w:rsidR="00784F8F" w:rsidRPr="00BF6AB6">
        <w:rPr>
          <w:rFonts w:ascii="Arial" w:hAnsi="Arial" w:cs="Arial"/>
          <w:szCs w:val="24"/>
        </w:rPr>
        <w:t>four</w:t>
      </w:r>
      <w:r w:rsidR="00C37292" w:rsidRPr="00BF6AB6">
        <w:rPr>
          <w:rFonts w:ascii="Arial" w:hAnsi="Arial" w:cs="Arial"/>
          <w:szCs w:val="24"/>
        </w:rPr>
        <w:t xml:space="preserve"> outbreaks</w:t>
      </w:r>
      <w:r w:rsidR="00784F8F" w:rsidRPr="00BF6AB6">
        <w:rPr>
          <w:rFonts w:ascii="Arial" w:hAnsi="Arial" w:cs="Arial"/>
          <w:szCs w:val="24"/>
        </w:rPr>
        <w:t xml:space="preserve">  (</w:t>
      </w:r>
      <w:r w:rsidR="00784F8F" w:rsidRPr="00BF6AB6">
        <w:rPr>
          <w:rFonts w:ascii="Arial" w:hAnsi="Arial" w:cs="Arial"/>
          <w:i/>
          <w:szCs w:val="24"/>
        </w:rPr>
        <w:t>C. perfringens</w:t>
      </w:r>
      <w:r w:rsidR="00784F8F" w:rsidRPr="00BF6AB6">
        <w:rPr>
          <w:rFonts w:ascii="Arial" w:hAnsi="Arial" w:cs="Arial"/>
          <w:szCs w:val="24"/>
        </w:rPr>
        <w:t xml:space="preserve"> n=1, possibly toxin mediated n=3)</w:t>
      </w:r>
      <w:r w:rsidR="00C37292" w:rsidRPr="00BF6AB6">
        <w:rPr>
          <w:rFonts w:ascii="Arial" w:hAnsi="Arial" w:cs="Arial"/>
          <w:szCs w:val="24"/>
        </w:rPr>
        <w:t xml:space="preserve">. </w:t>
      </w:r>
      <w:r w:rsidR="00F21AF3">
        <w:rPr>
          <w:rFonts w:ascii="Arial" w:hAnsi="Arial" w:cs="Arial"/>
          <w:szCs w:val="24"/>
        </w:rPr>
        <w:t>S</w:t>
      </w:r>
      <w:r w:rsidR="00F21AF3" w:rsidRPr="00BF6AB6">
        <w:rPr>
          <w:rFonts w:ascii="Arial" w:hAnsi="Arial" w:cs="Arial"/>
          <w:szCs w:val="24"/>
        </w:rPr>
        <w:t>ingle outbreaks</w:t>
      </w:r>
      <w:r w:rsidR="00784F8F" w:rsidRPr="00BF6AB6">
        <w:rPr>
          <w:rFonts w:ascii="Arial" w:hAnsi="Arial" w:cs="Arial"/>
          <w:szCs w:val="24"/>
        </w:rPr>
        <w:t xml:space="preserve"> were caused by pate (</w:t>
      </w:r>
      <w:r w:rsidR="00784F8F" w:rsidRPr="00BF6AB6">
        <w:rPr>
          <w:rFonts w:ascii="Arial" w:hAnsi="Arial" w:cs="Arial"/>
          <w:i/>
          <w:szCs w:val="24"/>
        </w:rPr>
        <w:t>Campylobacter</w:t>
      </w:r>
      <w:r w:rsidR="00784F8F" w:rsidRPr="00BF6AB6">
        <w:rPr>
          <w:rFonts w:ascii="Arial" w:hAnsi="Arial" w:cs="Arial"/>
          <w:szCs w:val="24"/>
        </w:rPr>
        <w:t>) frozen meals</w:t>
      </w:r>
      <w:r w:rsidR="008D55C4" w:rsidRPr="00BF6AB6">
        <w:rPr>
          <w:rFonts w:ascii="Arial" w:hAnsi="Arial" w:cs="Arial"/>
          <w:szCs w:val="24"/>
        </w:rPr>
        <w:t xml:space="preserve"> (</w:t>
      </w:r>
      <w:r w:rsidR="008D55C4" w:rsidRPr="00BF6AB6">
        <w:rPr>
          <w:rFonts w:ascii="Arial" w:hAnsi="Arial" w:cs="Arial"/>
          <w:i/>
          <w:szCs w:val="24"/>
        </w:rPr>
        <w:t>Listeria</w:t>
      </w:r>
      <w:r w:rsidR="008D55C4" w:rsidRPr="00BF6AB6">
        <w:rPr>
          <w:rFonts w:ascii="Arial" w:hAnsi="Arial" w:cs="Arial"/>
          <w:szCs w:val="24"/>
        </w:rPr>
        <w:t>)</w:t>
      </w:r>
      <w:r w:rsidR="00784F8F" w:rsidRPr="00BF6AB6">
        <w:rPr>
          <w:rFonts w:ascii="Arial" w:hAnsi="Arial" w:cs="Arial"/>
          <w:szCs w:val="24"/>
        </w:rPr>
        <w:t>, kava</w:t>
      </w:r>
      <w:r w:rsidR="008D55C4" w:rsidRPr="00BF6AB6">
        <w:rPr>
          <w:rFonts w:ascii="Arial" w:hAnsi="Arial" w:cs="Arial"/>
          <w:szCs w:val="24"/>
        </w:rPr>
        <w:t xml:space="preserve"> (hepatitis A)</w:t>
      </w:r>
      <w:r w:rsidR="00784F8F" w:rsidRPr="00BF6AB6">
        <w:rPr>
          <w:rFonts w:ascii="Arial" w:hAnsi="Arial" w:cs="Arial"/>
          <w:szCs w:val="24"/>
        </w:rPr>
        <w:t xml:space="preserve">, duck pancakes </w:t>
      </w:r>
      <w:r w:rsidR="002C5E9C" w:rsidRPr="00BF6AB6">
        <w:rPr>
          <w:rFonts w:ascii="Arial" w:hAnsi="Arial" w:cs="Arial"/>
          <w:szCs w:val="24"/>
        </w:rPr>
        <w:t xml:space="preserve">(unknown pathogen) </w:t>
      </w:r>
      <w:r w:rsidR="008D55C4" w:rsidRPr="00BF6AB6">
        <w:rPr>
          <w:rFonts w:ascii="Arial" w:hAnsi="Arial" w:cs="Arial"/>
          <w:szCs w:val="24"/>
        </w:rPr>
        <w:t>and frozen mixed berries (hepatitis A)</w:t>
      </w:r>
      <w:r w:rsidR="00C37292" w:rsidRPr="00BF6AB6">
        <w:rPr>
          <w:rFonts w:ascii="Arial" w:hAnsi="Arial" w:cs="Arial"/>
          <w:szCs w:val="24"/>
        </w:rPr>
        <w:t xml:space="preserve">. </w:t>
      </w:r>
      <w:r w:rsidRPr="00BF6AB6">
        <w:rPr>
          <w:rFonts w:ascii="Arial" w:hAnsi="Arial" w:cs="Arial"/>
          <w:szCs w:val="24"/>
        </w:rPr>
        <w:t xml:space="preserve">Of the </w:t>
      </w:r>
      <w:r w:rsidR="00EE6D35" w:rsidRPr="00BF6AB6">
        <w:rPr>
          <w:rFonts w:ascii="Arial" w:hAnsi="Arial" w:cs="Arial"/>
          <w:szCs w:val="24"/>
        </w:rPr>
        <w:t>2</w:t>
      </w:r>
      <w:r w:rsidR="00EE6D35">
        <w:rPr>
          <w:rFonts w:ascii="Arial" w:hAnsi="Arial" w:cs="Arial"/>
          <w:szCs w:val="24"/>
        </w:rPr>
        <w:t>2</w:t>
      </w:r>
      <w:r w:rsidR="00EE6D35" w:rsidRPr="00BF6AB6">
        <w:rPr>
          <w:rFonts w:ascii="Arial" w:hAnsi="Arial" w:cs="Arial"/>
          <w:szCs w:val="24"/>
        </w:rPr>
        <w:t xml:space="preserve"> </w:t>
      </w:r>
      <w:r w:rsidRPr="00BF6AB6">
        <w:rPr>
          <w:rFonts w:ascii="Arial" w:hAnsi="Arial" w:cs="Arial"/>
          <w:szCs w:val="24"/>
        </w:rPr>
        <w:t xml:space="preserve">outbreaks with unknown food vehicles, the aetiological agents included </w:t>
      </w:r>
      <w:r w:rsidRPr="00BF6AB6">
        <w:rPr>
          <w:rFonts w:ascii="Arial" w:hAnsi="Arial" w:cs="Arial"/>
          <w:i/>
          <w:szCs w:val="24"/>
        </w:rPr>
        <w:t>Salmonella</w:t>
      </w:r>
      <w:r w:rsidR="00C37292" w:rsidRPr="00BF6AB6">
        <w:rPr>
          <w:rFonts w:ascii="Arial" w:hAnsi="Arial" w:cs="Arial"/>
          <w:szCs w:val="24"/>
        </w:rPr>
        <w:t xml:space="preserve"> (n=</w:t>
      </w:r>
      <w:r w:rsidR="00EE6D35">
        <w:rPr>
          <w:rFonts w:ascii="Arial" w:hAnsi="Arial" w:cs="Arial"/>
          <w:szCs w:val="24"/>
        </w:rPr>
        <w:t>10</w:t>
      </w:r>
      <w:r w:rsidRPr="00BF6AB6">
        <w:rPr>
          <w:rFonts w:ascii="Arial" w:hAnsi="Arial" w:cs="Arial"/>
          <w:szCs w:val="24"/>
        </w:rPr>
        <w:t xml:space="preserve">), </w:t>
      </w:r>
      <w:r w:rsidR="008A3DEC" w:rsidRPr="00BF6AB6">
        <w:rPr>
          <w:rFonts w:ascii="Arial" w:hAnsi="Arial" w:cs="Arial"/>
          <w:szCs w:val="24"/>
        </w:rPr>
        <w:t xml:space="preserve">norovirus </w:t>
      </w:r>
      <w:r w:rsidR="00C37292" w:rsidRPr="00BF6AB6">
        <w:rPr>
          <w:rFonts w:ascii="Arial" w:hAnsi="Arial" w:cs="Arial"/>
          <w:szCs w:val="24"/>
        </w:rPr>
        <w:t>(n=</w:t>
      </w:r>
      <w:r w:rsidR="002C5E9C" w:rsidRPr="00BF6AB6">
        <w:rPr>
          <w:rFonts w:ascii="Arial" w:hAnsi="Arial" w:cs="Arial"/>
          <w:szCs w:val="24"/>
        </w:rPr>
        <w:t>2</w:t>
      </w:r>
      <w:r w:rsidRPr="00BF6AB6">
        <w:rPr>
          <w:rFonts w:ascii="Arial" w:hAnsi="Arial" w:cs="Arial"/>
          <w:szCs w:val="24"/>
        </w:rPr>
        <w:t xml:space="preserve">), </w:t>
      </w:r>
      <w:r w:rsidRPr="00BF6AB6">
        <w:rPr>
          <w:rFonts w:ascii="Arial" w:hAnsi="Arial" w:cs="Arial"/>
          <w:i/>
          <w:szCs w:val="24"/>
        </w:rPr>
        <w:t>Clostridium perfringens</w:t>
      </w:r>
      <w:r w:rsidRPr="00BF6AB6">
        <w:rPr>
          <w:rFonts w:ascii="Arial" w:hAnsi="Arial" w:cs="Arial"/>
          <w:szCs w:val="24"/>
        </w:rPr>
        <w:t xml:space="preserve"> (n=</w:t>
      </w:r>
      <w:r w:rsidR="002C5E9C" w:rsidRPr="00BF6AB6">
        <w:rPr>
          <w:rFonts w:ascii="Arial" w:hAnsi="Arial" w:cs="Arial"/>
          <w:szCs w:val="24"/>
        </w:rPr>
        <w:t>2</w:t>
      </w:r>
      <w:r w:rsidRPr="00BF6AB6">
        <w:rPr>
          <w:rFonts w:ascii="Arial" w:hAnsi="Arial" w:cs="Arial"/>
          <w:szCs w:val="24"/>
        </w:rPr>
        <w:t>)</w:t>
      </w:r>
      <w:r w:rsidR="00EE6D35">
        <w:rPr>
          <w:rFonts w:ascii="Arial" w:hAnsi="Arial" w:cs="Arial"/>
          <w:szCs w:val="24"/>
        </w:rPr>
        <w:t xml:space="preserve">, </w:t>
      </w:r>
      <w:r w:rsidR="00EE6D35" w:rsidRPr="007F1F10">
        <w:rPr>
          <w:rFonts w:ascii="Arial" w:hAnsi="Arial" w:cs="Arial"/>
          <w:i/>
          <w:szCs w:val="24"/>
        </w:rPr>
        <w:t>Campylobacter</w:t>
      </w:r>
      <w:r w:rsidR="00EE6D35">
        <w:rPr>
          <w:rFonts w:ascii="Arial" w:hAnsi="Arial" w:cs="Arial"/>
          <w:szCs w:val="24"/>
        </w:rPr>
        <w:t xml:space="preserve"> (n=1)</w:t>
      </w:r>
      <w:r w:rsidR="00C37292" w:rsidRPr="00BF6AB6">
        <w:rPr>
          <w:rFonts w:ascii="Arial" w:hAnsi="Arial" w:cs="Arial"/>
          <w:szCs w:val="24"/>
        </w:rPr>
        <w:t xml:space="preserve"> and unknown aetiology (n=</w:t>
      </w:r>
      <w:r w:rsidR="002C5E9C" w:rsidRPr="00BF6AB6">
        <w:rPr>
          <w:rFonts w:ascii="Arial" w:hAnsi="Arial" w:cs="Arial"/>
          <w:szCs w:val="24"/>
        </w:rPr>
        <w:t>7</w:t>
      </w:r>
      <w:r w:rsidR="00B26F3D" w:rsidRPr="00BF6AB6">
        <w:rPr>
          <w:rFonts w:ascii="Arial" w:hAnsi="Arial" w:cs="Arial"/>
          <w:szCs w:val="24"/>
        </w:rPr>
        <w:t>)</w:t>
      </w:r>
      <w:r w:rsidRPr="00BF6AB6">
        <w:rPr>
          <w:rFonts w:ascii="Arial" w:hAnsi="Arial" w:cs="Arial"/>
          <w:szCs w:val="24"/>
        </w:rPr>
        <w:t>.</w:t>
      </w:r>
    </w:p>
    <w:p w:rsidR="007F1F10" w:rsidRDefault="007F1F10">
      <w:pPr>
        <w:pStyle w:val="BodyText"/>
        <w:spacing w:after="60" w:line="360" w:lineRule="auto"/>
        <w:rPr>
          <w:rFonts w:ascii="Arial" w:hAnsi="Arial" w:cs="Arial"/>
          <w:szCs w:val="24"/>
        </w:rPr>
      </w:pPr>
    </w:p>
    <w:p w:rsidR="007F1F10" w:rsidRPr="00BF6AB6" w:rsidRDefault="007F1F10">
      <w:pPr>
        <w:pStyle w:val="BodyText"/>
        <w:spacing w:after="60" w:line="360" w:lineRule="auto"/>
        <w:rPr>
          <w:rFonts w:ascii="Arial" w:hAnsi="Arial" w:cs="Arial"/>
          <w:szCs w:val="24"/>
        </w:rPr>
      </w:pPr>
    </w:p>
    <w:p w:rsidR="008A3DEC" w:rsidRPr="00BF6AB6" w:rsidRDefault="008D6342" w:rsidP="00F76897">
      <w:pPr>
        <w:pStyle w:val="BodyText"/>
        <w:spacing w:before="120" w:after="60" w:line="360" w:lineRule="auto"/>
        <w:rPr>
          <w:rFonts w:ascii="Arial" w:hAnsi="Arial" w:cs="Arial"/>
          <w:b/>
          <w:sz w:val="28"/>
          <w:szCs w:val="28"/>
        </w:rPr>
      </w:pPr>
      <w:r w:rsidRPr="00BF6AB6">
        <w:rPr>
          <w:rFonts w:ascii="Arial" w:hAnsi="Arial" w:cs="Arial"/>
          <w:b/>
          <w:sz w:val="28"/>
          <w:szCs w:val="28"/>
        </w:rPr>
        <w:lastRenderedPageBreak/>
        <w:t>Epidemiological investigation and evidence</w:t>
      </w:r>
    </w:p>
    <w:p w:rsidR="006374BE" w:rsidRPr="00BF6AB6" w:rsidRDefault="000A36CB">
      <w:pPr>
        <w:pStyle w:val="BodyText"/>
        <w:spacing w:before="0" w:after="60" w:line="360" w:lineRule="auto"/>
        <w:rPr>
          <w:rFonts w:ascii="Arial" w:hAnsi="Arial" w:cs="Arial"/>
          <w:szCs w:val="24"/>
        </w:rPr>
      </w:pPr>
      <w:r w:rsidRPr="00BF6AB6">
        <w:rPr>
          <w:rFonts w:ascii="Arial" w:hAnsi="Arial" w:cs="Arial"/>
          <w:szCs w:val="24"/>
        </w:rPr>
        <w:t>The evi</w:t>
      </w:r>
      <w:r w:rsidR="00DA6AB0" w:rsidRPr="00BF6AB6">
        <w:rPr>
          <w:rFonts w:ascii="Arial" w:hAnsi="Arial" w:cs="Arial"/>
          <w:szCs w:val="24"/>
        </w:rPr>
        <w:t xml:space="preserve">dence that supported that the </w:t>
      </w:r>
      <w:r w:rsidR="002A14E6" w:rsidRPr="00BF6AB6">
        <w:rPr>
          <w:rFonts w:ascii="Arial" w:hAnsi="Arial" w:cs="Arial"/>
          <w:szCs w:val="24"/>
        </w:rPr>
        <w:t>21</w:t>
      </w:r>
      <w:r w:rsidRPr="00BF6AB6">
        <w:rPr>
          <w:rFonts w:ascii="Arial" w:hAnsi="Arial" w:cs="Arial"/>
          <w:szCs w:val="24"/>
        </w:rPr>
        <w:t xml:space="preserve"> investigations of enteric outbreaks were due to foodborne or </w:t>
      </w:r>
      <w:r w:rsidR="003F3B3D" w:rsidRPr="00BF6AB6">
        <w:rPr>
          <w:rFonts w:ascii="Arial" w:hAnsi="Arial" w:cs="Arial"/>
          <w:szCs w:val="24"/>
        </w:rPr>
        <w:t>probable</w:t>
      </w:r>
      <w:r w:rsidRPr="00BF6AB6">
        <w:rPr>
          <w:rFonts w:ascii="Arial" w:hAnsi="Arial" w:cs="Arial"/>
          <w:szCs w:val="24"/>
        </w:rPr>
        <w:t xml:space="preserve"> foodborne transmission</w:t>
      </w:r>
      <w:r w:rsidR="007D03C9" w:rsidRPr="00BF6AB6">
        <w:rPr>
          <w:rFonts w:ascii="Arial" w:hAnsi="Arial" w:cs="Arial"/>
          <w:szCs w:val="24"/>
        </w:rPr>
        <w:t xml:space="preserve"> </w:t>
      </w:r>
      <w:r w:rsidR="008D5F25" w:rsidRPr="00BF6AB6">
        <w:rPr>
          <w:rFonts w:ascii="Arial" w:hAnsi="Arial" w:cs="Arial"/>
          <w:szCs w:val="24"/>
        </w:rPr>
        <w:t xml:space="preserve">was obtained using analytical studies </w:t>
      </w:r>
      <w:r w:rsidR="002A14E6" w:rsidRPr="00BF6AB6">
        <w:rPr>
          <w:rFonts w:ascii="Arial" w:hAnsi="Arial" w:cs="Arial"/>
          <w:szCs w:val="24"/>
        </w:rPr>
        <w:t xml:space="preserve">only </w:t>
      </w:r>
      <w:r w:rsidR="008D5F25" w:rsidRPr="00BF6AB6">
        <w:rPr>
          <w:rFonts w:ascii="Arial" w:hAnsi="Arial" w:cs="Arial"/>
          <w:szCs w:val="24"/>
        </w:rPr>
        <w:t xml:space="preserve">for </w:t>
      </w:r>
      <w:r w:rsidR="002A14E6" w:rsidRPr="00BF6AB6">
        <w:rPr>
          <w:rFonts w:ascii="Arial" w:hAnsi="Arial" w:cs="Arial"/>
          <w:szCs w:val="24"/>
        </w:rPr>
        <w:t>four</w:t>
      </w:r>
      <w:r w:rsidR="008D5F25" w:rsidRPr="00BF6AB6">
        <w:rPr>
          <w:rFonts w:ascii="Arial" w:hAnsi="Arial" w:cs="Arial"/>
          <w:szCs w:val="24"/>
        </w:rPr>
        <w:t xml:space="preserve"> outbreaks</w:t>
      </w:r>
      <w:r w:rsidR="002A14E6" w:rsidRPr="00BF6AB6">
        <w:rPr>
          <w:rFonts w:ascii="Arial" w:hAnsi="Arial" w:cs="Arial"/>
          <w:szCs w:val="24"/>
        </w:rPr>
        <w:t>, analytical and microbiology for one outbreak, microbiology only for four outbreaks</w:t>
      </w:r>
      <w:r w:rsidR="008D5F25" w:rsidRPr="00BF6AB6">
        <w:rPr>
          <w:rFonts w:ascii="Arial" w:hAnsi="Arial" w:cs="Arial"/>
          <w:szCs w:val="24"/>
        </w:rPr>
        <w:t xml:space="preserve"> and descriptive cases series </w:t>
      </w:r>
      <w:r w:rsidR="00903765" w:rsidRPr="00BF6AB6">
        <w:rPr>
          <w:rFonts w:ascii="Arial" w:hAnsi="Arial" w:cs="Arial"/>
          <w:szCs w:val="24"/>
        </w:rPr>
        <w:t>(DCS)</w:t>
      </w:r>
      <w:r w:rsidR="002A14E6" w:rsidRPr="00BF6AB6">
        <w:rPr>
          <w:rFonts w:ascii="Arial" w:hAnsi="Arial" w:cs="Arial"/>
          <w:szCs w:val="24"/>
        </w:rPr>
        <w:t xml:space="preserve"> only</w:t>
      </w:r>
      <w:r w:rsidR="00903765" w:rsidRPr="00BF6AB6">
        <w:rPr>
          <w:rFonts w:ascii="Arial" w:hAnsi="Arial" w:cs="Arial"/>
          <w:szCs w:val="24"/>
        </w:rPr>
        <w:t xml:space="preserve"> </w:t>
      </w:r>
      <w:r w:rsidR="00DA6AB0" w:rsidRPr="00BF6AB6">
        <w:rPr>
          <w:rFonts w:ascii="Arial" w:hAnsi="Arial" w:cs="Arial"/>
          <w:szCs w:val="24"/>
        </w:rPr>
        <w:t xml:space="preserve">for </w:t>
      </w:r>
      <w:r w:rsidR="002A14E6" w:rsidRPr="00BF6AB6">
        <w:rPr>
          <w:rFonts w:ascii="Arial" w:hAnsi="Arial" w:cs="Arial"/>
          <w:szCs w:val="24"/>
        </w:rPr>
        <w:t>12</w:t>
      </w:r>
      <w:r w:rsidR="008D5F25" w:rsidRPr="00BF6AB6">
        <w:rPr>
          <w:rFonts w:ascii="Arial" w:hAnsi="Arial" w:cs="Arial"/>
          <w:szCs w:val="24"/>
        </w:rPr>
        <w:t xml:space="preserve"> outbreaks. The analytical studies </w:t>
      </w:r>
      <w:r w:rsidR="008D6342" w:rsidRPr="00BF6AB6">
        <w:rPr>
          <w:rFonts w:ascii="Arial" w:hAnsi="Arial" w:cs="Arial"/>
          <w:szCs w:val="24"/>
        </w:rPr>
        <w:t>involved</w:t>
      </w:r>
      <w:r w:rsidR="008D5F25" w:rsidRPr="00BF6AB6">
        <w:rPr>
          <w:rFonts w:ascii="Arial" w:hAnsi="Arial" w:cs="Arial"/>
          <w:szCs w:val="24"/>
        </w:rPr>
        <w:t xml:space="preserve"> interviewing those people who were at the meal using a questionnaire on all foods/dri</w:t>
      </w:r>
      <w:r w:rsidR="00DD316E" w:rsidRPr="00BF6AB6">
        <w:rPr>
          <w:rFonts w:ascii="Arial" w:hAnsi="Arial" w:cs="Arial"/>
          <w:szCs w:val="24"/>
        </w:rPr>
        <w:t xml:space="preserve">nks available. These studies </w:t>
      </w:r>
      <w:r w:rsidR="008D5F25" w:rsidRPr="00BF6AB6">
        <w:rPr>
          <w:rFonts w:ascii="Arial" w:hAnsi="Arial" w:cs="Arial"/>
          <w:szCs w:val="24"/>
        </w:rPr>
        <w:t xml:space="preserve">can be used to find a statistical association between </w:t>
      </w:r>
      <w:r w:rsidR="00DD316E" w:rsidRPr="00BF6AB6">
        <w:rPr>
          <w:rFonts w:ascii="Arial" w:hAnsi="Arial" w:cs="Arial"/>
          <w:szCs w:val="24"/>
        </w:rPr>
        <w:t>a food eaten and illness</w:t>
      </w:r>
      <w:r w:rsidR="00176F9C">
        <w:rPr>
          <w:rFonts w:ascii="Arial" w:hAnsi="Arial" w:cs="Arial"/>
          <w:szCs w:val="24"/>
        </w:rPr>
        <w:t>,</w:t>
      </w:r>
      <w:r w:rsidR="00DD316E" w:rsidRPr="00BF6AB6">
        <w:rPr>
          <w:rFonts w:ascii="Arial" w:hAnsi="Arial" w:cs="Arial"/>
          <w:szCs w:val="24"/>
        </w:rPr>
        <w:t xml:space="preserve"> and in 201</w:t>
      </w:r>
      <w:r w:rsidR="002A14E6" w:rsidRPr="00BF6AB6">
        <w:rPr>
          <w:rFonts w:ascii="Arial" w:hAnsi="Arial" w:cs="Arial"/>
          <w:szCs w:val="24"/>
        </w:rPr>
        <w:t>6</w:t>
      </w:r>
      <w:r w:rsidR="00DD316E" w:rsidRPr="00BF6AB6">
        <w:rPr>
          <w:rFonts w:ascii="Arial" w:hAnsi="Arial" w:cs="Arial"/>
          <w:szCs w:val="24"/>
        </w:rPr>
        <w:t xml:space="preserve"> </w:t>
      </w:r>
      <w:r w:rsidR="00A009EC" w:rsidRPr="00BF6AB6">
        <w:rPr>
          <w:rFonts w:ascii="Arial" w:hAnsi="Arial" w:cs="Arial"/>
          <w:szCs w:val="24"/>
        </w:rPr>
        <w:t>an</w:t>
      </w:r>
      <w:r w:rsidR="00DD316E" w:rsidRPr="00BF6AB6">
        <w:rPr>
          <w:rFonts w:ascii="Arial" w:hAnsi="Arial" w:cs="Arial"/>
          <w:szCs w:val="24"/>
        </w:rPr>
        <w:t xml:space="preserve"> association was found in </w:t>
      </w:r>
      <w:r w:rsidR="002A14E6" w:rsidRPr="00BF6AB6">
        <w:rPr>
          <w:rFonts w:ascii="Arial" w:hAnsi="Arial" w:cs="Arial"/>
          <w:szCs w:val="24"/>
        </w:rPr>
        <w:t>five</w:t>
      </w:r>
      <w:r w:rsidR="004369B0" w:rsidRPr="00BF6AB6">
        <w:rPr>
          <w:rFonts w:ascii="Arial" w:hAnsi="Arial" w:cs="Arial"/>
          <w:szCs w:val="24"/>
        </w:rPr>
        <w:t xml:space="preserve"> outbreaks</w:t>
      </w:r>
      <w:r w:rsidR="00DD316E" w:rsidRPr="00BF6AB6">
        <w:rPr>
          <w:rFonts w:ascii="Arial" w:hAnsi="Arial" w:cs="Arial"/>
          <w:szCs w:val="24"/>
        </w:rPr>
        <w:t xml:space="preserve">. </w:t>
      </w:r>
      <w:r w:rsidR="002A14E6" w:rsidRPr="00BF6AB6">
        <w:rPr>
          <w:rFonts w:ascii="Arial" w:hAnsi="Arial" w:cs="Arial"/>
          <w:szCs w:val="24"/>
        </w:rPr>
        <w:t xml:space="preserve">Microbiological evidence refers to the implicated food being positive for the same pathogen as the cases. </w:t>
      </w:r>
      <w:r w:rsidR="00A009EC" w:rsidRPr="00BF6AB6">
        <w:rPr>
          <w:rFonts w:ascii="Arial" w:hAnsi="Arial" w:cs="Arial"/>
          <w:szCs w:val="24"/>
        </w:rPr>
        <w:t>Fo</w:t>
      </w:r>
      <w:r w:rsidR="002A32F7" w:rsidRPr="00BF6AB6">
        <w:rPr>
          <w:rFonts w:ascii="Arial" w:hAnsi="Arial" w:cs="Arial"/>
          <w:szCs w:val="24"/>
        </w:rPr>
        <w:t>r the outbreak</w:t>
      </w:r>
      <w:r w:rsidR="00FE7D4A" w:rsidRPr="00BF6AB6">
        <w:rPr>
          <w:rFonts w:ascii="Arial" w:hAnsi="Arial" w:cs="Arial"/>
          <w:szCs w:val="24"/>
        </w:rPr>
        <w:t xml:space="preserve">s investigated as </w:t>
      </w:r>
      <w:r w:rsidR="004369B0" w:rsidRPr="00BF6AB6">
        <w:rPr>
          <w:rFonts w:ascii="Arial" w:hAnsi="Arial" w:cs="Arial"/>
          <w:szCs w:val="24"/>
        </w:rPr>
        <w:t>a DCS</w:t>
      </w:r>
      <w:r w:rsidR="00A009EC" w:rsidRPr="00BF6AB6">
        <w:rPr>
          <w:rFonts w:ascii="Arial" w:hAnsi="Arial" w:cs="Arial"/>
          <w:szCs w:val="24"/>
        </w:rPr>
        <w:t>, there</w:t>
      </w:r>
      <w:r w:rsidR="00FE7D4A" w:rsidRPr="00BF6AB6">
        <w:rPr>
          <w:rFonts w:ascii="Arial" w:hAnsi="Arial" w:cs="Arial"/>
          <w:szCs w:val="24"/>
        </w:rPr>
        <w:t xml:space="preserve"> was strong circumstantial</w:t>
      </w:r>
      <w:r w:rsidR="00A009EC" w:rsidRPr="00BF6AB6">
        <w:rPr>
          <w:rFonts w:ascii="Arial" w:hAnsi="Arial" w:cs="Arial"/>
          <w:szCs w:val="24"/>
        </w:rPr>
        <w:t xml:space="preserve"> evidence to support </w:t>
      </w:r>
      <w:r w:rsidR="003F3B3D" w:rsidRPr="00BF6AB6">
        <w:rPr>
          <w:rFonts w:ascii="Arial" w:hAnsi="Arial" w:cs="Arial"/>
          <w:szCs w:val="24"/>
        </w:rPr>
        <w:t>probable</w:t>
      </w:r>
      <w:r w:rsidR="00A009EC" w:rsidRPr="00BF6AB6">
        <w:rPr>
          <w:rFonts w:ascii="Arial" w:hAnsi="Arial" w:cs="Arial"/>
          <w:szCs w:val="24"/>
        </w:rPr>
        <w:t xml:space="preserve"> foodborne transmission</w:t>
      </w:r>
      <w:r w:rsidR="00401C88" w:rsidRPr="00BF6AB6">
        <w:rPr>
          <w:rFonts w:ascii="Arial" w:hAnsi="Arial" w:cs="Arial"/>
          <w:szCs w:val="24"/>
        </w:rPr>
        <w:t>, such as</w:t>
      </w:r>
      <w:r w:rsidR="00FE7D4A" w:rsidRPr="00BF6AB6">
        <w:rPr>
          <w:rFonts w:ascii="Arial" w:hAnsi="Arial" w:cs="Arial"/>
          <w:szCs w:val="24"/>
        </w:rPr>
        <w:t xml:space="preserve"> </w:t>
      </w:r>
      <w:r w:rsidR="003F3B3D" w:rsidRPr="00BF6AB6">
        <w:rPr>
          <w:rFonts w:ascii="Arial" w:hAnsi="Arial" w:cs="Arial"/>
          <w:szCs w:val="24"/>
        </w:rPr>
        <w:t xml:space="preserve">independently </w:t>
      </w:r>
      <w:r w:rsidR="00FE7D4A" w:rsidRPr="00BF6AB6">
        <w:rPr>
          <w:rFonts w:ascii="Arial" w:hAnsi="Arial" w:cs="Arial"/>
          <w:szCs w:val="24"/>
        </w:rPr>
        <w:t>visiting a common food</w:t>
      </w:r>
      <w:r w:rsidR="00401C88" w:rsidRPr="00BF6AB6">
        <w:rPr>
          <w:rFonts w:ascii="Arial" w:hAnsi="Arial" w:cs="Arial"/>
          <w:szCs w:val="24"/>
        </w:rPr>
        <w:t xml:space="preserve"> business (</w:t>
      </w:r>
      <w:r w:rsidR="002A14E6" w:rsidRPr="00BF6AB6">
        <w:rPr>
          <w:rFonts w:ascii="Arial" w:hAnsi="Arial" w:cs="Arial"/>
          <w:szCs w:val="24"/>
        </w:rPr>
        <w:t>12</w:t>
      </w:r>
      <w:r w:rsidR="00A009EC" w:rsidRPr="00BF6AB6">
        <w:rPr>
          <w:rFonts w:ascii="Arial" w:hAnsi="Arial" w:cs="Arial"/>
          <w:szCs w:val="24"/>
        </w:rPr>
        <w:t xml:space="preserve"> outbreaks). </w:t>
      </w:r>
      <w:r w:rsidR="008D5F25" w:rsidRPr="00BF6AB6">
        <w:rPr>
          <w:rFonts w:ascii="Arial" w:hAnsi="Arial" w:cs="Arial"/>
          <w:szCs w:val="24"/>
        </w:rPr>
        <w:t xml:space="preserve"> </w:t>
      </w:r>
    </w:p>
    <w:p w:rsidR="008A3DEC" w:rsidRPr="00BF6AB6" w:rsidRDefault="000C34EA">
      <w:pPr>
        <w:pStyle w:val="BodyText"/>
        <w:spacing w:after="60" w:line="360" w:lineRule="auto"/>
        <w:rPr>
          <w:rFonts w:ascii="Arial" w:hAnsi="Arial" w:cs="Arial"/>
          <w:szCs w:val="24"/>
        </w:rPr>
      </w:pPr>
      <w:r w:rsidRPr="00BF6AB6">
        <w:rPr>
          <w:rFonts w:ascii="Arial" w:hAnsi="Arial" w:cs="Arial"/>
          <w:szCs w:val="24"/>
        </w:rPr>
        <w:t xml:space="preserve">For the previous five years the evidence used to support that </w:t>
      </w:r>
      <w:r w:rsidR="002A14E6" w:rsidRPr="00BF6AB6">
        <w:rPr>
          <w:rFonts w:ascii="Arial" w:hAnsi="Arial" w:cs="Arial"/>
          <w:szCs w:val="24"/>
        </w:rPr>
        <w:t>57</w:t>
      </w:r>
      <w:r w:rsidRPr="00BF6AB6">
        <w:rPr>
          <w:rFonts w:ascii="Arial" w:hAnsi="Arial" w:cs="Arial"/>
          <w:szCs w:val="24"/>
        </w:rPr>
        <w:t xml:space="preserve"> outbreaks were due to foodborne transmission was obtaine</w:t>
      </w:r>
      <w:r w:rsidR="004369B0" w:rsidRPr="00BF6AB6">
        <w:rPr>
          <w:rFonts w:ascii="Arial" w:hAnsi="Arial" w:cs="Arial"/>
          <w:szCs w:val="24"/>
        </w:rPr>
        <w:t>d</w:t>
      </w:r>
      <w:r w:rsidR="00401C88" w:rsidRPr="00BF6AB6">
        <w:rPr>
          <w:rFonts w:ascii="Arial" w:hAnsi="Arial" w:cs="Arial"/>
          <w:szCs w:val="24"/>
        </w:rPr>
        <w:t xml:space="preserve"> using analytical studies for </w:t>
      </w:r>
      <w:r w:rsidR="002A3179">
        <w:rPr>
          <w:rFonts w:ascii="Arial" w:hAnsi="Arial" w:cs="Arial"/>
          <w:szCs w:val="24"/>
        </w:rPr>
        <w:t>20</w:t>
      </w:r>
      <w:r w:rsidR="002A3179" w:rsidRPr="00BF6AB6">
        <w:rPr>
          <w:rFonts w:ascii="Arial" w:hAnsi="Arial" w:cs="Arial"/>
          <w:szCs w:val="24"/>
        </w:rPr>
        <w:t xml:space="preserve"> </w:t>
      </w:r>
      <w:r w:rsidRPr="00BF6AB6">
        <w:rPr>
          <w:rFonts w:ascii="Arial" w:hAnsi="Arial" w:cs="Arial"/>
          <w:szCs w:val="24"/>
        </w:rPr>
        <w:t>(</w:t>
      </w:r>
      <w:r w:rsidR="002A3179" w:rsidRPr="00BF6AB6">
        <w:rPr>
          <w:rFonts w:ascii="Arial" w:hAnsi="Arial" w:cs="Arial"/>
          <w:szCs w:val="24"/>
        </w:rPr>
        <w:t>3</w:t>
      </w:r>
      <w:r w:rsidR="002A3179">
        <w:rPr>
          <w:rFonts w:ascii="Arial" w:hAnsi="Arial" w:cs="Arial"/>
          <w:szCs w:val="24"/>
        </w:rPr>
        <w:t>5</w:t>
      </w:r>
      <w:r w:rsidR="002940A3" w:rsidRPr="00BF6AB6">
        <w:rPr>
          <w:rFonts w:ascii="Arial" w:hAnsi="Arial" w:cs="Arial"/>
          <w:szCs w:val="24"/>
        </w:rPr>
        <w:t>%) outbreaks</w:t>
      </w:r>
      <w:r w:rsidR="008D6342" w:rsidRPr="00BF6AB6">
        <w:rPr>
          <w:rFonts w:ascii="Arial" w:hAnsi="Arial" w:cs="Arial"/>
          <w:szCs w:val="24"/>
        </w:rPr>
        <w:t xml:space="preserve"> and</w:t>
      </w:r>
      <w:r w:rsidR="002940A3" w:rsidRPr="00BF6AB6">
        <w:rPr>
          <w:rFonts w:ascii="Arial" w:hAnsi="Arial" w:cs="Arial"/>
          <w:szCs w:val="24"/>
        </w:rPr>
        <w:t xml:space="preserve"> </w:t>
      </w:r>
      <w:r w:rsidR="0099189A" w:rsidRPr="00BF6AB6">
        <w:rPr>
          <w:rFonts w:ascii="Arial" w:hAnsi="Arial" w:cs="Arial"/>
          <w:szCs w:val="24"/>
        </w:rPr>
        <w:t>10</w:t>
      </w:r>
      <w:r w:rsidR="002940A3" w:rsidRPr="00BF6AB6">
        <w:rPr>
          <w:rFonts w:ascii="Arial" w:hAnsi="Arial" w:cs="Arial"/>
          <w:szCs w:val="24"/>
        </w:rPr>
        <w:t xml:space="preserve"> outbreaks </w:t>
      </w:r>
      <w:r w:rsidR="00DD316E" w:rsidRPr="00BF6AB6">
        <w:rPr>
          <w:rFonts w:ascii="Arial" w:hAnsi="Arial" w:cs="Arial"/>
          <w:szCs w:val="24"/>
        </w:rPr>
        <w:t>found an association between illness and a</w:t>
      </w:r>
      <w:r w:rsidRPr="00BF6AB6">
        <w:rPr>
          <w:rFonts w:ascii="Arial" w:hAnsi="Arial" w:cs="Arial"/>
          <w:szCs w:val="24"/>
        </w:rPr>
        <w:t xml:space="preserve"> food. </w:t>
      </w:r>
      <w:r w:rsidR="0099189A" w:rsidRPr="00BF6AB6">
        <w:rPr>
          <w:rFonts w:ascii="Arial" w:hAnsi="Arial" w:cs="Arial"/>
          <w:szCs w:val="24"/>
        </w:rPr>
        <w:t xml:space="preserve">Two of these </w:t>
      </w:r>
      <w:r w:rsidR="002A3179">
        <w:rPr>
          <w:rFonts w:ascii="Arial" w:hAnsi="Arial" w:cs="Arial"/>
          <w:szCs w:val="24"/>
        </w:rPr>
        <w:t>20</w:t>
      </w:r>
      <w:r w:rsidR="002A3179" w:rsidRPr="00BF6AB6">
        <w:rPr>
          <w:rFonts w:ascii="Arial" w:hAnsi="Arial" w:cs="Arial"/>
          <w:szCs w:val="24"/>
        </w:rPr>
        <w:t xml:space="preserve"> </w:t>
      </w:r>
      <w:r w:rsidR="0099189A" w:rsidRPr="00BF6AB6">
        <w:rPr>
          <w:rFonts w:ascii="Arial" w:hAnsi="Arial" w:cs="Arial"/>
          <w:szCs w:val="24"/>
        </w:rPr>
        <w:t xml:space="preserve">outbreaks also had microbiological evidence. </w:t>
      </w:r>
      <w:r w:rsidR="002A3179">
        <w:rPr>
          <w:rFonts w:ascii="Arial" w:hAnsi="Arial" w:cs="Arial"/>
          <w:szCs w:val="24"/>
        </w:rPr>
        <w:t>Two</w:t>
      </w:r>
      <w:r w:rsidR="002A3179" w:rsidRPr="00BF6AB6">
        <w:rPr>
          <w:rFonts w:ascii="Arial" w:hAnsi="Arial" w:cs="Arial"/>
          <w:szCs w:val="24"/>
        </w:rPr>
        <w:t xml:space="preserve"> </w:t>
      </w:r>
      <w:proofErr w:type="gramStart"/>
      <w:r w:rsidR="0099189A" w:rsidRPr="00BF6AB6">
        <w:rPr>
          <w:rFonts w:ascii="Arial" w:hAnsi="Arial" w:cs="Arial"/>
          <w:szCs w:val="24"/>
        </w:rPr>
        <w:t>outbreak</w:t>
      </w:r>
      <w:proofErr w:type="gramEnd"/>
      <w:r w:rsidR="0099189A" w:rsidRPr="00BF6AB6">
        <w:rPr>
          <w:rFonts w:ascii="Arial" w:hAnsi="Arial" w:cs="Arial"/>
          <w:szCs w:val="24"/>
        </w:rPr>
        <w:t xml:space="preserve"> only had microbiological evidence. </w:t>
      </w:r>
      <w:r w:rsidR="00401C88" w:rsidRPr="00BF6AB6">
        <w:rPr>
          <w:rFonts w:ascii="Arial" w:hAnsi="Arial" w:cs="Arial"/>
          <w:szCs w:val="24"/>
        </w:rPr>
        <w:t>There were 3</w:t>
      </w:r>
      <w:r w:rsidR="0099189A" w:rsidRPr="00BF6AB6">
        <w:rPr>
          <w:rFonts w:ascii="Arial" w:hAnsi="Arial" w:cs="Arial"/>
          <w:szCs w:val="24"/>
        </w:rPr>
        <w:t>4</w:t>
      </w:r>
      <w:r w:rsidR="00401C88" w:rsidRPr="00BF6AB6">
        <w:rPr>
          <w:rFonts w:ascii="Arial" w:hAnsi="Arial" w:cs="Arial"/>
          <w:szCs w:val="24"/>
        </w:rPr>
        <w:t xml:space="preserve"> (6</w:t>
      </w:r>
      <w:r w:rsidR="0099189A" w:rsidRPr="00BF6AB6">
        <w:rPr>
          <w:rFonts w:ascii="Arial" w:hAnsi="Arial" w:cs="Arial"/>
          <w:szCs w:val="24"/>
        </w:rPr>
        <w:t>0</w:t>
      </w:r>
      <w:r w:rsidR="00511919" w:rsidRPr="00BF6AB6">
        <w:rPr>
          <w:rFonts w:ascii="Arial" w:hAnsi="Arial" w:cs="Arial"/>
          <w:szCs w:val="24"/>
        </w:rPr>
        <w:t>%) outbreaks investigated as DCS</w:t>
      </w:r>
      <w:r w:rsidRPr="00BF6AB6">
        <w:rPr>
          <w:rFonts w:ascii="Arial" w:hAnsi="Arial" w:cs="Arial"/>
          <w:szCs w:val="24"/>
        </w:rPr>
        <w:t xml:space="preserve">. No formal study was carried out for </w:t>
      </w:r>
      <w:r w:rsidR="0099189A" w:rsidRPr="00BF6AB6">
        <w:rPr>
          <w:rFonts w:ascii="Arial" w:hAnsi="Arial" w:cs="Arial"/>
          <w:szCs w:val="24"/>
        </w:rPr>
        <w:t>one</w:t>
      </w:r>
      <w:r w:rsidR="00AC0515">
        <w:rPr>
          <w:rFonts w:ascii="Arial" w:hAnsi="Arial" w:cs="Arial"/>
          <w:szCs w:val="24"/>
        </w:rPr>
        <w:t xml:space="preserve"> outbreak</w:t>
      </w:r>
      <w:r w:rsidR="002940A3" w:rsidRPr="00BF6AB6">
        <w:rPr>
          <w:rFonts w:ascii="Arial" w:hAnsi="Arial" w:cs="Arial"/>
          <w:szCs w:val="24"/>
        </w:rPr>
        <w:t xml:space="preserve">.   </w:t>
      </w:r>
    </w:p>
    <w:p w:rsidR="008A3DEC" w:rsidRPr="00BF6AB6" w:rsidRDefault="0001093C" w:rsidP="00F76897">
      <w:pPr>
        <w:pStyle w:val="BodyText"/>
        <w:spacing w:before="120" w:after="60" w:line="360" w:lineRule="auto"/>
        <w:rPr>
          <w:rFonts w:ascii="Arial" w:hAnsi="Arial" w:cs="Arial"/>
          <w:b/>
          <w:sz w:val="28"/>
          <w:szCs w:val="28"/>
        </w:rPr>
      </w:pPr>
      <w:r w:rsidRPr="00BF6AB6">
        <w:rPr>
          <w:rFonts w:ascii="Arial" w:hAnsi="Arial" w:cs="Arial"/>
          <w:b/>
          <w:sz w:val="28"/>
          <w:szCs w:val="28"/>
        </w:rPr>
        <w:t>Food preparation settings</w:t>
      </w:r>
    </w:p>
    <w:p w:rsidR="008A3DEC" w:rsidRPr="00BF6AB6" w:rsidRDefault="0001093C">
      <w:pPr>
        <w:pStyle w:val="BodyText"/>
        <w:spacing w:after="60" w:line="360" w:lineRule="auto"/>
        <w:rPr>
          <w:rFonts w:ascii="Arial" w:hAnsi="Arial" w:cs="Arial"/>
          <w:szCs w:val="24"/>
        </w:rPr>
      </w:pPr>
      <w:r w:rsidRPr="00BF6AB6">
        <w:rPr>
          <w:rFonts w:ascii="Arial" w:hAnsi="Arial" w:cs="Arial"/>
          <w:szCs w:val="24"/>
        </w:rPr>
        <w:t>The setting wh</w:t>
      </w:r>
      <w:r w:rsidR="00D147C8" w:rsidRPr="00BF6AB6">
        <w:rPr>
          <w:rFonts w:ascii="Arial" w:hAnsi="Arial" w:cs="Arial"/>
          <w:szCs w:val="24"/>
        </w:rPr>
        <w:t xml:space="preserve">ere food was prepared for the </w:t>
      </w:r>
      <w:r w:rsidR="00AD4C6F" w:rsidRPr="00BF6AB6">
        <w:rPr>
          <w:rFonts w:ascii="Arial" w:hAnsi="Arial" w:cs="Arial"/>
          <w:szCs w:val="24"/>
        </w:rPr>
        <w:t>21</w:t>
      </w:r>
      <w:r w:rsidRPr="00BF6AB6">
        <w:rPr>
          <w:rFonts w:ascii="Arial" w:hAnsi="Arial" w:cs="Arial"/>
          <w:szCs w:val="24"/>
        </w:rPr>
        <w:t xml:space="preserve"> foodborne outbreaks </w:t>
      </w:r>
      <w:r w:rsidR="00D147C8" w:rsidRPr="00BF6AB6">
        <w:rPr>
          <w:rFonts w:ascii="Arial" w:hAnsi="Arial" w:cs="Arial"/>
          <w:szCs w:val="24"/>
        </w:rPr>
        <w:t>in 201</w:t>
      </w:r>
      <w:r w:rsidR="00AD4C6F" w:rsidRPr="00BF6AB6">
        <w:rPr>
          <w:rFonts w:ascii="Arial" w:hAnsi="Arial" w:cs="Arial"/>
          <w:szCs w:val="24"/>
        </w:rPr>
        <w:t>6</w:t>
      </w:r>
      <w:r w:rsidR="00AC0515">
        <w:rPr>
          <w:rFonts w:ascii="Arial" w:hAnsi="Arial" w:cs="Arial"/>
          <w:szCs w:val="24"/>
        </w:rPr>
        <w:t xml:space="preserve"> </w:t>
      </w:r>
      <w:r w:rsidR="00E60829" w:rsidRPr="00BF6AB6">
        <w:rPr>
          <w:rFonts w:ascii="Arial" w:hAnsi="Arial" w:cs="Arial"/>
          <w:szCs w:val="24"/>
        </w:rPr>
        <w:t xml:space="preserve">included </w:t>
      </w:r>
      <w:r w:rsidR="00AD4C6F" w:rsidRPr="00BF6AB6">
        <w:rPr>
          <w:rFonts w:ascii="Arial" w:hAnsi="Arial" w:cs="Arial"/>
          <w:szCs w:val="24"/>
        </w:rPr>
        <w:t>nine</w:t>
      </w:r>
      <w:r w:rsidR="0057359B" w:rsidRPr="00BF6AB6">
        <w:rPr>
          <w:rFonts w:ascii="Arial" w:hAnsi="Arial" w:cs="Arial"/>
          <w:szCs w:val="24"/>
        </w:rPr>
        <w:t xml:space="preserve"> </w:t>
      </w:r>
      <w:r w:rsidRPr="00BF6AB6">
        <w:rPr>
          <w:rFonts w:ascii="Arial" w:hAnsi="Arial" w:cs="Arial"/>
          <w:szCs w:val="24"/>
        </w:rPr>
        <w:t xml:space="preserve">restaurants (caused by </w:t>
      </w:r>
      <w:r w:rsidR="00AD0F55" w:rsidRPr="00BF6AB6">
        <w:rPr>
          <w:rFonts w:ascii="Arial" w:hAnsi="Arial" w:cs="Arial"/>
          <w:i/>
          <w:szCs w:val="24"/>
        </w:rPr>
        <w:t>S</w:t>
      </w:r>
      <w:r w:rsidR="00AD0F55" w:rsidRPr="00BF6AB6">
        <w:rPr>
          <w:rFonts w:ascii="Arial" w:hAnsi="Arial" w:cs="Arial"/>
          <w:szCs w:val="24"/>
        </w:rPr>
        <w:t>. Typhimurium</w:t>
      </w:r>
      <w:r w:rsidR="00AD4C6F" w:rsidRPr="00BF6AB6">
        <w:rPr>
          <w:rFonts w:ascii="Arial" w:hAnsi="Arial" w:cs="Arial"/>
          <w:szCs w:val="24"/>
        </w:rPr>
        <w:t xml:space="preserve"> n=7, </w:t>
      </w:r>
      <w:r w:rsidR="00AD4C6F" w:rsidRPr="00BF6AB6">
        <w:rPr>
          <w:rFonts w:ascii="Arial" w:hAnsi="Arial" w:cs="Arial"/>
          <w:i/>
          <w:szCs w:val="24"/>
        </w:rPr>
        <w:t>Campylobacter</w:t>
      </w:r>
      <w:r w:rsidR="00AD4C6F" w:rsidRPr="00BF6AB6">
        <w:rPr>
          <w:rFonts w:ascii="Arial" w:hAnsi="Arial" w:cs="Arial"/>
          <w:szCs w:val="24"/>
        </w:rPr>
        <w:t xml:space="preserve"> n=1, </w:t>
      </w:r>
      <w:r w:rsidR="00AD4C6F" w:rsidRPr="00BF6AB6">
        <w:rPr>
          <w:rFonts w:ascii="Arial" w:hAnsi="Arial" w:cs="Arial"/>
          <w:i/>
          <w:szCs w:val="24"/>
        </w:rPr>
        <w:t>Clostridium perfringens</w:t>
      </w:r>
      <w:r w:rsidR="00AD4C6F" w:rsidRPr="00BF6AB6">
        <w:rPr>
          <w:rFonts w:ascii="Arial" w:hAnsi="Arial" w:cs="Arial"/>
          <w:szCs w:val="24"/>
        </w:rPr>
        <w:t xml:space="preserve"> n=1</w:t>
      </w:r>
      <w:r w:rsidR="0057359B" w:rsidRPr="00BF6AB6">
        <w:rPr>
          <w:rFonts w:ascii="Arial" w:hAnsi="Arial" w:cs="Arial"/>
          <w:szCs w:val="24"/>
        </w:rPr>
        <w:t xml:space="preserve">), </w:t>
      </w:r>
      <w:r w:rsidR="00AD4C6F" w:rsidRPr="00BF6AB6">
        <w:rPr>
          <w:rFonts w:ascii="Arial" w:hAnsi="Arial" w:cs="Arial"/>
          <w:szCs w:val="24"/>
        </w:rPr>
        <w:t>seven</w:t>
      </w:r>
      <w:r w:rsidR="00964203" w:rsidRPr="00BF6AB6">
        <w:rPr>
          <w:rFonts w:ascii="Arial" w:hAnsi="Arial" w:cs="Arial"/>
          <w:szCs w:val="24"/>
        </w:rPr>
        <w:t xml:space="preserve"> private residences </w:t>
      </w:r>
      <w:r w:rsidR="00844347" w:rsidRPr="00BF6AB6">
        <w:rPr>
          <w:rFonts w:ascii="Arial" w:hAnsi="Arial" w:cs="Arial"/>
          <w:szCs w:val="24"/>
        </w:rPr>
        <w:t>(</w:t>
      </w:r>
      <w:r w:rsidR="00AD4C6F" w:rsidRPr="00BF6AB6">
        <w:rPr>
          <w:rFonts w:ascii="Arial" w:hAnsi="Arial" w:cs="Arial"/>
          <w:szCs w:val="24"/>
        </w:rPr>
        <w:t xml:space="preserve">all </w:t>
      </w:r>
      <w:r w:rsidR="00AD0F55" w:rsidRPr="00BF6AB6">
        <w:rPr>
          <w:rFonts w:ascii="Arial" w:hAnsi="Arial" w:cs="Arial"/>
          <w:i/>
          <w:szCs w:val="24"/>
        </w:rPr>
        <w:t>S</w:t>
      </w:r>
      <w:r w:rsidR="00AD4C6F" w:rsidRPr="00BF6AB6">
        <w:rPr>
          <w:rFonts w:ascii="Arial" w:hAnsi="Arial" w:cs="Arial"/>
          <w:szCs w:val="24"/>
        </w:rPr>
        <w:t>. Typhimurium</w:t>
      </w:r>
      <w:r w:rsidR="00844347" w:rsidRPr="00BF6AB6">
        <w:rPr>
          <w:rFonts w:ascii="Arial" w:hAnsi="Arial" w:cs="Arial"/>
          <w:szCs w:val="24"/>
        </w:rPr>
        <w:t>)</w:t>
      </w:r>
      <w:r w:rsidR="00AD0F55" w:rsidRPr="00BF6AB6">
        <w:rPr>
          <w:rFonts w:ascii="Arial" w:hAnsi="Arial" w:cs="Arial"/>
          <w:szCs w:val="24"/>
        </w:rPr>
        <w:t>,</w:t>
      </w:r>
      <w:r w:rsidR="00844347" w:rsidRPr="00BF6AB6">
        <w:rPr>
          <w:rFonts w:ascii="Arial" w:hAnsi="Arial" w:cs="Arial"/>
          <w:szCs w:val="24"/>
        </w:rPr>
        <w:t xml:space="preserve"> </w:t>
      </w:r>
      <w:r w:rsidRPr="00BF6AB6">
        <w:rPr>
          <w:rFonts w:ascii="Arial" w:hAnsi="Arial" w:cs="Arial"/>
          <w:szCs w:val="24"/>
        </w:rPr>
        <w:t xml:space="preserve">one </w:t>
      </w:r>
      <w:r w:rsidR="002147E9" w:rsidRPr="00BF6AB6">
        <w:rPr>
          <w:rFonts w:ascii="Arial" w:hAnsi="Arial" w:cs="Arial"/>
          <w:szCs w:val="24"/>
        </w:rPr>
        <w:t xml:space="preserve">outbreak </w:t>
      </w:r>
      <w:r w:rsidR="00AD4C6F" w:rsidRPr="00BF6AB6">
        <w:rPr>
          <w:rFonts w:ascii="Arial" w:hAnsi="Arial" w:cs="Arial"/>
          <w:szCs w:val="24"/>
        </w:rPr>
        <w:t xml:space="preserve">each </w:t>
      </w:r>
      <w:r w:rsidR="00E104F3">
        <w:rPr>
          <w:rFonts w:ascii="Arial" w:hAnsi="Arial" w:cs="Arial"/>
          <w:szCs w:val="24"/>
        </w:rPr>
        <w:t>in an</w:t>
      </w:r>
      <w:r w:rsidR="00AD4C6F" w:rsidRPr="00BF6AB6">
        <w:rPr>
          <w:rFonts w:ascii="Arial" w:hAnsi="Arial" w:cs="Arial"/>
          <w:szCs w:val="24"/>
        </w:rPr>
        <w:t xml:space="preserve"> aged care</w:t>
      </w:r>
      <w:r w:rsidR="00E104F3">
        <w:rPr>
          <w:rFonts w:ascii="Arial" w:hAnsi="Arial" w:cs="Arial"/>
          <w:szCs w:val="24"/>
        </w:rPr>
        <w:t xml:space="preserve"> facility</w:t>
      </w:r>
      <w:r w:rsidRPr="00BF6AB6">
        <w:rPr>
          <w:rFonts w:ascii="Arial" w:hAnsi="Arial" w:cs="Arial"/>
          <w:szCs w:val="24"/>
        </w:rPr>
        <w:t xml:space="preserve"> (</w:t>
      </w:r>
      <w:r w:rsidR="00AD4C6F" w:rsidRPr="00BF6AB6">
        <w:rPr>
          <w:rFonts w:ascii="Arial" w:hAnsi="Arial" w:cs="Arial"/>
          <w:i/>
          <w:szCs w:val="24"/>
        </w:rPr>
        <w:t>Clostridium perfringens</w:t>
      </w:r>
      <w:r w:rsidR="00D4042F" w:rsidRPr="00BF6AB6">
        <w:rPr>
          <w:rFonts w:ascii="Arial" w:hAnsi="Arial" w:cs="Arial"/>
          <w:szCs w:val="24"/>
        </w:rPr>
        <w:t>),</w:t>
      </w:r>
      <w:r w:rsidR="006225C8" w:rsidRPr="00BF6AB6">
        <w:rPr>
          <w:rFonts w:ascii="Arial" w:hAnsi="Arial" w:cs="Arial"/>
          <w:szCs w:val="24"/>
        </w:rPr>
        <w:t xml:space="preserve"> </w:t>
      </w:r>
      <w:r w:rsidR="00E104F3">
        <w:rPr>
          <w:rFonts w:ascii="Arial" w:hAnsi="Arial" w:cs="Arial"/>
          <w:szCs w:val="24"/>
        </w:rPr>
        <w:t xml:space="preserve">a </w:t>
      </w:r>
      <w:r w:rsidR="00AD4C6F" w:rsidRPr="00BF6AB6">
        <w:rPr>
          <w:rFonts w:ascii="Arial" w:hAnsi="Arial" w:cs="Arial"/>
          <w:szCs w:val="24"/>
        </w:rPr>
        <w:t>bakery (</w:t>
      </w:r>
      <w:r w:rsidR="00AD4C6F" w:rsidRPr="00BF6AB6">
        <w:rPr>
          <w:rFonts w:ascii="Arial" w:hAnsi="Arial" w:cs="Arial"/>
          <w:i/>
          <w:szCs w:val="24"/>
        </w:rPr>
        <w:t xml:space="preserve">S. </w:t>
      </w:r>
      <w:r w:rsidR="00AD4C6F" w:rsidRPr="00BF6AB6">
        <w:rPr>
          <w:rFonts w:ascii="Arial" w:hAnsi="Arial" w:cs="Arial"/>
          <w:szCs w:val="24"/>
        </w:rPr>
        <w:t>Typhimurium), primary produce (</w:t>
      </w:r>
      <w:r w:rsidR="00AD4C6F" w:rsidRPr="00BF6AB6">
        <w:rPr>
          <w:rFonts w:ascii="Arial" w:hAnsi="Arial" w:cs="Arial"/>
          <w:i/>
          <w:szCs w:val="24"/>
        </w:rPr>
        <w:t xml:space="preserve">V. </w:t>
      </w:r>
      <w:proofErr w:type="spellStart"/>
      <w:r w:rsidR="00AD4C6F" w:rsidRPr="00BF6AB6">
        <w:rPr>
          <w:rFonts w:ascii="Arial" w:hAnsi="Arial" w:cs="Arial"/>
          <w:i/>
          <w:szCs w:val="24"/>
        </w:rPr>
        <w:t>parahaemolyticus</w:t>
      </w:r>
      <w:proofErr w:type="spellEnd"/>
      <w:r w:rsidR="00AD4C6F" w:rsidRPr="00BF6AB6">
        <w:rPr>
          <w:rFonts w:ascii="Arial" w:hAnsi="Arial" w:cs="Arial"/>
          <w:szCs w:val="24"/>
        </w:rPr>
        <w:t>)</w:t>
      </w:r>
      <w:r w:rsidR="002147E9" w:rsidRPr="00BF6AB6">
        <w:rPr>
          <w:rFonts w:ascii="Arial" w:hAnsi="Arial" w:cs="Arial"/>
          <w:szCs w:val="24"/>
        </w:rPr>
        <w:t xml:space="preserve">, </w:t>
      </w:r>
      <w:r w:rsidR="00E104F3">
        <w:rPr>
          <w:rFonts w:ascii="Arial" w:hAnsi="Arial" w:cs="Arial"/>
          <w:szCs w:val="24"/>
        </w:rPr>
        <w:t xml:space="preserve">a </w:t>
      </w:r>
      <w:r w:rsidR="002147E9" w:rsidRPr="00BF6AB6">
        <w:rPr>
          <w:rFonts w:ascii="Arial" w:hAnsi="Arial" w:cs="Arial"/>
          <w:szCs w:val="24"/>
        </w:rPr>
        <w:t>cruise ship (</w:t>
      </w:r>
      <w:r w:rsidR="002147E9" w:rsidRPr="00BF6AB6">
        <w:rPr>
          <w:rFonts w:ascii="Arial" w:hAnsi="Arial" w:cs="Arial"/>
          <w:i/>
          <w:szCs w:val="24"/>
        </w:rPr>
        <w:t>S</w:t>
      </w:r>
      <w:r w:rsidR="002147E9" w:rsidRPr="00BF6AB6">
        <w:rPr>
          <w:rFonts w:ascii="Arial" w:hAnsi="Arial" w:cs="Arial"/>
          <w:szCs w:val="24"/>
        </w:rPr>
        <w:t xml:space="preserve">. </w:t>
      </w:r>
      <w:proofErr w:type="spellStart"/>
      <w:r w:rsidR="002147E9" w:rsidRPr="00BF6AB6">
        <w:rPr>
          <w:rFonts w:ascii="Arial" w:hAnsi="Arial" w:cs="Arial"/>
          <w:szCs w:val="24"/>
        </w:rPr>
        <w:t>Enteritidis</w:t>
      </w:r>
      <w:proofErr w:type="spellEnd"/>
      <w:r w:rsidR="002147E9" w:rsidRPr="00BF6AB6">
        <w:rPr>
          <w:rFonts w:ascii="Arial" w:hAnsi="Arial" w:cs="Arial"/>
          <w:szCs w:val="24"/>
        </w:rPr>
        <w:t xml:space="preserve">), </w:t>
      </w:r>
      <w:r w:rsidR="00E104F3">
        <w:rPr>
          <w:rFonts w:ascii="Arial" w:hAnsi="Arial" w:cs="Arial"/>
          <w:szCs w:val="24"/>
        </w:rPr>
        <w:t xml:space="preserve">and a </w:t>
      </w:r>
      <w:r w:rsidR="002147E9" w:rsidRPr="00BF6AB6">
        <w:rPr>
          <w:rFonts w:ascii="Arial" w:hAnsi="Arial" w:cs="Arial"/>
          <w:szCs w:val="24"/>
        </w:rPr>
        <w:t xml:space="preserve">mobile food vendor </w:t>
      </w:r>
      <w:r w:rsidR="0057359B" w:rsidRPr="00BF6AB6">
        <w:rPr>
          <w:rFonts w:ascii="Arial" w:hAnsi="Arial" w:cs="Arial"/>
          <w:szCs w:val="24"/>
        </w:rPr>
        <w:t>(</w:t>
      </w:r>
      <w:r w:rsidR="0057359B" w:rsidRPr="00BF6AB6">
        <w:rPr>
          <w:rFonts w:ascii="Arial" w:hAnsi="Arial" w:cs="Arial"/>
          <w:i/>
          <w:szCs w:val="24"/>
        </w:rPr>
        <w:t xml:space="preserve">S. </w:t>
      </w:r>
      <w:r w:rsidR="0057359B" w:rsidRPr="00BF6AB6">
        <w:rPr>
          <w:rFonts w:ascii="Arial" w:hAnsi="Arial" w:cs="Arial"/>
          <w:szCs w:val="24"/>
        </w:rPr>
        <w:t>Typhimurium).</w:t>
      </w:r>
    </w:p>
    <w:p w:rsidR="007F1F10" w:rsidRDefault="000C34EA">
      <w:pPr>
        <w:pStyle w:val="BodyText"/>
        <w:spacing w:after="60" w:line="360" w:lineRule="auto"/>
        <w:rPr>
          <w:rFonts w:ascii="Arial" w:hAnsi="Arial" w:cs="Arial"/>
          <w:szCs w:val="24"/>
        </w:rPr>
      </w:pPr>
      <w:r w:rsidRPr="00BF6AB6">
        <w:rPr>
          <w:rFonts w:ascii="Arial" w:hAnsi="Arial" w:cs="Arial"/>
          <w:szCs w:val="24"/>
        </w:rPr>
        <w:t>In the previous five years, the most common setting where food was prepared among the foodborne outbreaks was restaurants (n=</w:t>
      </w:r>
      <w:r w:rsidR="00391DE5" w:rsidRPr="00BF6AB6">
        <w:rPr>
          <w:rFonts w:ascii="Arial" w:hAnsi="Arial" w:cs="Arial"/>
          <w:szCs w:val="24"/>
        </w:rPr>
        <w:t>2</w:t>
      </w:r>
      <w:r w:rsidR="007D1E6E" w:rsidRPr="00BF6AB6">
        <w:rPr>
          <w:rFonts w:ascii="Arial" w:hAnsi="Arial" w:cs="Arial"/>
          <w:szCs w:val="24"/>
        </w:rPr>
        <w:t>1</w:t>
      </w:r>
      <w:r w:rsidRPr="00BF6AB6">
        <w:rPr>
          <w:rFonts w:ascii="Arial" w:hAnsi="Arial" w:cs="Arial"/>
          <w:szCs w:val="24"/>
        </w:rPr>
        <w:t xml:space="preserve">, </w:t>
      </w:r>
      <w:r w:rsidR="007D1E6E" w:rsidRPr="00BF6AB6">
        <w:rPr>
          <w:rFonts w:ascii="Arial" w:hAnsi="Arial" w:cs="Arial"/>
          <w:szCs w:val="24"/>
        </w:rPr>
        <w:t>37</w:t>
      </w:r>
      <w:r w:rsidRPr="00BF6AB6">
        <w:rPr>
          <w:rFonts w:ascii="Arial" w:hAnsi="Arial" w:cs="Arial"/>
          <w:szCs w:val="24"/>
        </w:rPr>
        <w:t>%), foll</w:t>
      </w:r>
      <w:r w:rsidR="000665FE" w:rsidRPr="00BF6AB6">
        <w:rPr>
          <w:rFonts w:ascii="Arial" w:hAnsi="Arial" w:cs="Arial"/>
          <w:szCs w:val="24"/>
        </w:rPr>
        <w:t>owed by commercial caterers (n=</w:t>
      </w:r>
      <w:r w:rsidR="007D1E6E" w:rsidRPr="00BF6AB6">
        <w:rPr>
          <w:rFonts w:ascii="Arial" w:hAnsi="Arial" w:cs="Arial"/>
          <w:szCs w:val="24"/>
        </w:rPr>
        <w:t>10</w:t>
      </w:r>
      <w:r w:rsidRPr="00BF6AB6">
        <w:rPr>
          <w:rFonts w:ascii="Arial" w:hAnsi="Arial" w:cs="Arial"/>
          <w:szCs w:val="24"/>
        </w:rPr>
        <w:t>, 1</w:t>
      </w:r>
      <w:r w:rsidR="007D1E6E" w:rsidRPr="00BF6AB6">
        <w:rPr>
          <w:rFonts w:ascii="Arial" w:hAnsi="Arial" w:cs="Arial"/>
          <w:szCs w:val="24"/>
        </w:rPr>
        <w:t xml:space="preserve">8%), private residence (n=8, 14%), </w:t>
      </w:r>
      <w:r w:rsidR="000665FE" w:rsidRPr="00BF6AB6">
        <w:rPr>
          <w:rFonts w:ascii="Arial" w:hAnsi="Arial" w:cs="Arial"/>
          <w:szCs w:val="24"/>
        </w:rPr>
        <w:t>tak</w:t>
      </w:r>
      <w:r w:rsidR="007D1E6E" w:rsidRPr="00BF6AB6">
        <w:rPr>
          <w:rFonts w:ascii="Arial" w:hAnsi="Arial" w:cs="Arial"/>
          <w:szCs w:val="24"/>
        </w:rPr>
        <w:t>eaway (n=5, 9</w:t>
      </w:r>
      <w:r w:rsidR="00391DE5" w:rsidRPr="00BF6AB6">
        <w:rPr>
          <w:rFonts w:ascii="Arial" w:hAnsi="Arial" w:cs="Arial"/>
          <w:szCs w:val="24"/>
        </w:rPr>
        <w:t>%)</w:t>
      </w:r>
      <w:r w:rsidR="007D1E6E" w:rsidRPr="00BF6AB6">
        <w:rPr>
          <w:rFonts w:ascii="Arial" w:hAnsi="Arial" w:cs="Arial"/>
          <w:szCs w:val="24"/>
        </w:rPr>
        <w:t>, aged care (n=3, 5%),</w:t>
      </w:r>
      <w:r w:rsidR="00E104F3">
        <w:rPr>
          <w:rFonts w:ascii="Arial" w:hAnsi="Arial" w:cs="Arial"/>
          <w:szCs w:val="24"/>
        </w:rPr>
        <w:t xml:space="preserve"> </w:t>
      </w:r>
      <w:r w:rsidR="007D1E6E" w:rsidRPr="00BF6AB6">
        <w:rPr>
          <w:rFonts w:ascii="Arial" w:hAnsi="Arial" w:cs="Arial"/>
          <w:szCs w:val="24"/>
        </w:rPr>
        <w:t>two outbreaks each for bakery and camp settings and one outbreak each for childcare, school, cruise ship, prison</w:t>
      </w:r>
      <w:r w:rsidR="00EA1B81">
        <w:rPr>
          <w:rFonts w:ascii="Arial" w:hAnsi="Arial" w:cs="Arial"/>
          <w:szCs w:val="24"/>
        </w:rPr>
        <w:t>, primary produce</w:t>
      </w:r>
      <w:r w:rsidR="007D1E6E" w:rsidRPr="00BF6AB6">
        <w:rPr>
          <w:rFonts w:ascii="Arial" w:hAnsi="Arial" w:cs="Arial"/>
          <w:szCs w:val="24"/>
        </w:rPr>
        <w:t xml:space="preserve"> and unknown </w:t>
      </w:r>
      <w:r w:rsidR="00EA1B81">
        <w:rPr>
          <w:rFonts w:ascii="Arial" w:hAnsi="Arial" w:cs="Arial"/>
          <w:szCs w:val="24"/>
        </w:rPr>
        <w:t>location for food preparation</w:t>
      </w:r>
      <w:r w:rsidR="007D1E6E" w:rsidRPr="00BF6AB6">
        <w:rPr>
          <w:rFonts w:ascii="Arial" w:hAnsi="Arial" w:cs="Arial"/>
          <w:szCs w:val="24"/>
        </w:rPr>
        <w:t>.</w:t>
      </w:r>
    </w:p>
    <w:p w:rsidR="008A3DEC" w:rsidRPr="00BF6AB6" w:rsidRDefault="007D1E6E">
      <w:pPr>
        <w:pStyle w:val="BodyText"/>
        <w:spacing w:after="60" w:line="360" w:lineRule="auto"/>
        <w:rPr>
          <w:rFonts w:ascii="Arial" w:hAnsi="Arial" w:cs="Arial"/>
          <w:szCs w:val="24"/>
        </w:rPr>
      </w:pPr>
      <w:r w:rsidRPr="00BF6AB6">
        <w:rPr>
          <w:rFonts w:ascii="Arial" w:hAnsi="Arial" w:cs="Arial"/>
          <w:szCs w:val="24"/>
        </w:rPr>
        <w:t xml:space="preserve"> </w:t>
      </w:r>
    </w:p>
    <w:p w:rsidR="008A3DEC" w:rsidRPr="00BF6AB6" w:rsidRDefault="0001093C" w:rsidP="00F76897">
      <w:pPr>
        <w:pStyle w:val="BodyText"/>
        <w:spacing w:before="120" w:after="60" w:line="360" w:lineRule="auto"/>
        <w:rPr>
          <w:rFonts w:ascii="Arial" w:hAnsi="Arial" w:cs="Arial"/>
          <w:b/>
          <w:sz w:val="28"/>
          <w:szCs w:val="28"/>
        </w:rPr>
      </w:pPr>
      <w:r w:rsidRPr="00BF6AB6">
        <w:rPr>
          <w:rFonts w:ascii="Arial" w:hAnsi="Arial" w:cs="Arial"/>
          <w:b/>
          <w:sz w:val="28"/>
          <w:szCs w:val="28"/>
        </w:rPr>
        <w:lastRenderedPageBreak/>
        <w:t>Major factors for contamination of food</w:t>
      </w:r>
    </w:p>
    <w:p w:rsidR="008A3DEC" w:rsidRPr="00BF6AB6" w:rsidRDefault="00B37053">
      <w:pPr>
        <w:pStyle w:val="BodyText"/>
        <w:spacing w:after="60" w:line="360" w:lineRule="auto"/>
        <w:rPr>
          <w:rFonts w:ascii="Arial" w:hAnsi="Arial" w:cs="Arial"/>
          <w:szCs w:val="24"/>
        </w:rPr>
      </w:pPr>
      <w:r w:rsidRPr="00BF6AB6">
        <w:rPr>
          <w:rFonts w:ascii="Arial" w:hAnsi="Arial" w:cs="Arial"/>
          <w:szCs w:val="24"/>
        </w:rPr>
        <w:t>The major contributing factor for case illness for outbreaks in 201</w:t>
      </w:r>
      <w:r w:rsidR="00301FC8" w:rsidRPr="00BF6AB6">
        <w:rPr>
          <w:rFonts w:ascii="Arial" w:hAnsi="Arial" w:cs="Arial"/>
          <w:szCs w:val="24"/>
        </w:rPr>
        <w:t>6</w:t>
      </w:r>
      <w:r w:rsidRPr="00BF6AB6">
        <w:rPr>
          <w:rFonts w:ascii="Arial" w:hAnsi="Arial" w:cs="Arial"/>
          <w:szCs w:val="24"/>
        </w:rPr>
        <w:t xml:space="preserve"> was ingestion of contaminated raw products</w:t>
      </w:r>
      <w:r w:rsidR="008D5AF7" w:rsidRPr="00BF6AB6">
        <w:rPr>
          <w:rFonts w:ascii="Arial" w:hAnsi="Arial" w:cs="Arial"/>
          <w:szCs w:val="24"/>
        </w:rPr>
        <w:t xml:space="preserve"> (n=16, 76%)</w:t>
      </w:r>
      <w:r w:rsidRPr="00BF6AB6">
        <w:rPr>
          <w:rFonts w:ascii="Arial" w:hAnsi="Arial" w:cs="Arial"/>
          <w:szCs w:val="24"/>
        </w:rPr>
        <w:t xml:space="preserve">, where in </w:t>
      </w:r>
      <w:r w:rsidR="008D5AF7" w:rsidRPr="00BF6AB6">
        <w:rPr>
          <w:rFonts w:ascii="Arial" w:hAnsi="Arial" w:cs="Arial"/>
          <w:szCs w:val="24"/>
        </w:rPr>
        <w:t>13</w:t>
      </w:r>
      <w:r w:rsidRPr="00BF6AB6">
        <w:rPr>
          <w:rFonts w:ascii="Arial" w:hAnsi="Arial" w:cs="Arial"/>
          <w:szCs w:val="24"/>
        </w:rPr>
        <w:t xml:space="preserve"> outbreaks people were thought to have ingested contaminated eggs and in one outbreak</w:t>
      </w:r>
      <w:r w:rsidR="008D5AF7" w:rsidRPr="00BF6AB6">
        <w:rPr>
          <w:rFonts w:ascii="Arial" w:hAnsi="Arial" w:cs="Arial"/>
          <w:szCs w:val="24"/>
        </w:rPr>
        <w:t xml:space="preserve"> each,</w:t>
      </w:r>
      <w:r w:rsidRPr="00BF6AB6">
        <w:rPr>
          <w:rFonts w:ascii="Arial" w:hAnsi="Arial" w:cs="Arial"/>
          <w:szCs w:val="24"/>
        </w:rPr>
        <w:t xml:space="preserve"> people were thought to have ingested contaminated </w:t>
      </w:r>
      <w:r w:rsidR="008D5AF7" w:rsidRPr="00BF6AB6">
        <w:rPr>
          <w:rFonts w:ascii="Arial" w:hAnsi="Arial" w:cs="Arial"/>
          <w:szCs w:val="24"/>
        </w:rPr>
        <w:t>oysters, chicken liver pate and banana smoothie/fish</w:t>
      </w:r>
      <w:r w:rsidRPr="00BF6AB6">
        <w:rPr>
          <w:rFonts w:ascii="Arial" w:hAnsi="Arial" w:cs="Arial"/>
          <w:szCs w:val="24"/>
        </w:rPr>
        <w:t xml:space="preserve">. </w:t>
      </w:r>
      <w:r w:rsidR="008B7A60" w:rsidRPr="00BF6AB6">
        <w:rPr>
          <w:rFonts w:ascii="Arial" w:hAnsi="Arial" w:cs="Arial"/>
          <w:szCs w:val="24"/>
        </w:rPr>
        <w:t xml:space="preserve">No factors for the contamination of food could be identified for </w:t>
      </w:r>
      <w:r w:rsidRPr="00BF6AB6">
        <w:rPr>
          <w:rFonts w:ascii="Arial" w:hAnsi="Arial" w:cs="Arial"/>
          <w:szCs w:val="24"/>
        </w:rPr>
        <w:t>f</w:t>
      </w:r>
      <w:r w:rsidR="008D5AF7" w:rsidRPr="00BF6AB6">
        <w:rPr>
          <w:rFonts w:ascii="Arial" w:hAnsi="Arial" w:cs="Arial"/>
          <w:szCs w:val="24"/>
        </w:rPr>
        <w:t>ive</w:t>
      </w:r>
      <w:r w:rsidR="008B7A60" w:rsidRPr="00BF6AB6">
        <w:rPr>
          <w:rFonts w:ascii="Arial" w:hAnsi="Arial" w:cs="Arial"/>
          <w:szCs w:val="24"/>
        </w:rPr>
        <w:t xml:space="preserve"> of the </w:t>
      </w:r>
      <w:r w:rsidR="008D5AF7" w:rsidRPr="00BF6AB6">
        <w:rPr>
          <w:rFonts w:ascii="Arial" w:hAnsi="Arial" w:cs="Arial"/>
          <w:szCs w:val="24"/>
        </w:rPr>
        <w:t>21</w:t>
      </w:r>
      <w:r w:rsidR="008B7A60" w:rsidRPr="00BF6AB6">
        <w:rPr>
          <w:rFonts w:ascii="Arial" w:hAnsi="Arial" w:cs="Arial"/>
          <w:szCs w:val="24"/>
        </w:rPr>
        <w:t xml:space="preserve"> outbreaks in 201</w:t>
      </w:r>
      <w:r w:rsidR="00F5518F">
        <w:rPr>
          <w:rFonts w:ascii="Arial" w:hAnsi="Arial" w:cs="Arial"/>
          <w:szCs w:val="24"/>
        </w:rPr>
        <w:t>6</w:t>
      </w:r>
      <w:r w:rsidR="008B7A60" w:rsidRPr="00BF6AB6">
        <w:rPr>
          <w:rFonts w:ascii="Arial" w:hAnsi="Arial" w:cs="Arial"/>
          <w:szCs w:val="24"/>
        </w:rPr>
        <w:t xml:space="preserve">. </w:t>
      </w:r>
    </w:p>
    <w:p w:rsidR="008A3DEC" w:rsidRPr="00CC71AE" w:rsidRDefault="0001093C">
      <w:pPr>
        <w:pStyle w:val="BodyText"/>
        <w:spacing w:after="60" w:line="360" w:lineRule="auto"/>
        <w:rPr>
          <w:rFonts w:ascii="Arial" w:hAnsi="Arial" w:cs="Arial"/>
          <w:szCs w:val="24"/>
        </w:rPr>
      </w:pPr>
      <w:r w:rsidRPr="00BF6AB6">
        <w:rPr>
          <w:rFonts w:ascii="Arial" w:hAnsi="Arial" w:cs="Arial"/>
          <w:szCs w:val="24"/>
        </w:rPr>
        <w:t>The major factors fo</w:t>
      </w:r>
      <w:r w:rsidR="00DF4416" w:rsidRPr="00BF6AB6">
        <w:rPr>
          <w:rFonts w:ascii="Arial" w:hAnsi="Arial" w:cs="Arial"/>
          <w:szCs w:val="24"/>
        </w:rPr>
        <w:t>r</w:t>
      </w:r>
      <w:r w:rsidR="006B0333" w:rsidRPr="00BF6AB6">
        <w:rPr>
          <w:rFonts w:ascii="Arial" w:hAnsi="Arial" w:cs="Arial"/>
          <w:szCs w:val="24"/>
        </w:rPr>
        <w:t xml:space="preserve"> contamination of food in the </w:t>
      </w:r>
      <w:r w:rsidR="008D5AF7" w:rsidRPr="00BF6AB6">
        <w:rPr>
          <w:rFonts w:ascii="Arial" w:hAnsi="Arial" w:cs="Arial"/>
          <w:szCs w:val="24"/>
        </w:rPr>
        <w:t>57</w:t>
      </w:r>
      <w:r w:rsidRPr="00BF6AB6">
        <w:rPr>
          <w:rFonts w:ascii="Arial" w:hAnsi="Arial" w:cs="Arial"/>
          <w:szCs w:val="24"/>
        </w:rPr>
        <w:t xml:space="preserve"> outbreaks in </w:t>
      </w:r>
      <w:r w:rsidR="006B0333" w:rsidRPr="00BF6AB6">
        <w:rPr>
          <w:rFonts w:ascii="Arial" w:hAnsi="Arial" w:cs="Arial"/>
          <w:szCs w:val="24"/>
        </w:rPr>
        <w:t>the previous five years were</w:t>
      </w:r>
      <w:r w:rsidRPr="00BF6AB6">
        <w:rPr>
          <w:rFonts w:ascii="Arial" w:hAnsi="Arial" w:cs="Arial"/>
          <w:szCs w:val="24"/>
        </w:rPr>
        <w:t xml:space="preserve"> person</w:t>
      </w:r>
      <w:r w:rsidR="00871A5D">
        <w:rPr>
          <w:rFonts w:ascii="Arial" w:hAnsi="Arial" w:cs="Arial"/>
          <w:szCs w:val="24"/>
        </w:rPr>
        <w:t>-</w:t>
      </w:r>
      <w:r w:rsidRPr="00BF6AB6">
        <w:rPr>
          <w:rFonts w:ascii="Arial" w:hAnsi="Arial" w:cs="Arial"/>
          <w:szCs w:val="24"/>
        </w:rPr>
        <w:t>to</w:t>
      </w:r>
      <w:r w:rsidR="00871A5D">
        <w:rPr>
          <w:rFonts w:ascii="Arial" w:hAnsi="Arial" w:cs="Arial"/>
          <w:szCs w:val="24"/>
        </w:rPr>
        <w:t>-</w:t>
      </w:r>
      <w:r w:rsidR="000665FE" w:rsidRPr="00BF6AB6">
        <w:rPr>
          <w:rFonts w:ascii="Arial" w:hAnsi="Arial" w:cs="Arial"/>
          <w:szCs w:val="24"/>
        </w:rPr>
        <w:t>f</w:t>
      </w:r>
      <w:r w:rsidR="0005499B" w:rsidRPr="00BF6AB6">
        <w:rPr>
          <w:rFonts w:ascii="Arial" w:hAnsi="Arial" w:cs="Arial"/>
          <w:szCs w:val="24"/>
        </w:rPr>
        <w:t>ood</w:t>
      </w:r>
      <w:r w:rsidR="00871A5D">
        <w:rPr>
          <w:rFonts w:ascii="Arial" w:hAnsi="Arial" w:cs="Arial"/>
          <w:szCs w:val="24"/>
        </w:rPr>
        <w:t>-</w:t>
      </w:r>
      <w:r w:rsidR="0005499B" w:rsidRPr="00BF6AB6">
        <w:rPr>
          <w:rFonts w:ascii="Arial" w:hAnsi="Arial" w:cs="Arial"/>
          <w:szCs w:val="24"/>
        </w:rPr>
        <w:t>to</w:t>
      </w:r>
      <w:r w:rsidR="00871A5D">
        <w:rPr>
          <w:rFonts w:ascii="Arial" w:hAnsi="Arial" w:cs="Arial"/>
          <w:szCs w:val="24"/>
        </w:rPr>
        <w:t>-</w:t>
      </w:r>
      <w:r w:rsidR="0005499B" w:rsidRPr="00BF6AB6">
        <w:rPr>
          <w:rFonts w:ascii="Arial" w:hAnsi="Arial" w:cs="Arial"/>
          <w:szCs w:val="24"/>
        </w:rPr>
        <w:t>person transmission</w:t>
      </w:r>
      <w:r w:rsidR="006B0333" w:rsidRPr="00BF6AB6">
        <w:rPr>
          <w:rFonts w:ascii="Arial" w:hAnsi="Arial" w:cs="Arial"/>
          <w:szCs w:val="24"/>
        </w:rPr>
        <w:t xml:space="preserve"> / food handler contamination</w:t>
      </w:r>
      <w:r w:rsidR="0005499B" w:rsidRPr="00BF6AB6">
        <w:rPr>
          <w:rFonts w:ascii="Arial" w:hAnsi="Arial" w:cs="Arial"/>
          <w:szCs w:val="24"/>
        </w:rPr>
        <w:t xml:space="preserve"> (n=1</w:t>
      </w:r>
      <w:r w:rsidR="008D5AF7" w:rsidRPr="00BF6AB6">
        <w:rPr>
          <w:rFonts w:ascii="Arial" w:hAnsi="Arial" w:cs="Arial"/>
          <w:szCs w:val="24"/>
        </w:rPr>
        <w:t>5</w:t>
      </w:r>
      <w:r w:rsidR="00DF78FE" w:rsidRPr="00BF6AB6">
        <w:rPr>
          <w:rFonts w:ascii="Arial" w:hAnsi="Arial" w:cs="Arial"/>
          <w:szCs w:val="24"/>
        </w:rPr>
        <w:t>, 26</w:t>
      </w:r>
      <w:r w:rsidR="0005499B" w:rsidRPr="00BF6AB6">
        <w:rPr>
          <w:rFonts w:ascii="Arial" w:hAnsi="Arial" w:cs="Arial"/>
          <w:szCs w:val="24"/>
        </w:rPr>
        <w:t>%</w:t>
      </w:r>
      <w:r w:rsidRPr="00BF6AB6">
        <w:rPr>
          <w:rFonts w:ascii="Arial" w:hAnsi="Arial" w:cs="Arial"/>
          <w:szCs w:val="24"/>
        </w:rPr>
        <w:t xml:space="preserve">). </w:t>
      </w:r>
      <w:r w:rsidR="0005499B" w:rsidRPr="00BF6AB6">
        <w:rPr>
          <w:rFonts w:ascii="Arial" w:hAnsi="Arial" w:cs="Arial"/>
          <w:szCs w:val="24"/>
        </w:rPr>
        <w:t>Of these</w:t>
      </w:r>
      <w:r w:rsidR="00DF78FE" w:rsidRPr="00BF6AB6">
        <w:rPr>
          <w:rFonts w:ascii="Arial" w:hAnsi="Arial" w:cs="Arial"/>
          <w:szCs w:val="24"/>
        </w:rPr>
        <w:t xml:space="preserve"> 15</w:t>
      </w:r>
      <w:r w:rsidR="009712E6" w:rsidRPr="00BF6AB6">
        <w:rPr>
          <w:rFonts w:ascii="Arial" w:hAnsi="Arial" w:cs="Arial"/>
          <w:szCs w:val="24"/>
        </w:rPr>
        <w:t xml:space="preserve"> outbreaks</w:t>
      </w:r>
      <w:r w:rsidR="000D03C2" w:rsidRPr="00BF6AB6">
        <w:rPr>
          <w:rFonts w:ascii="Arial" w:hAnsi="Arial" w:cs="Arial"/>
          <w:szCs w:val="24"/>
        </w:rPr>
        <w:t>,</w:t>
      </w:r>
      <w:r w:rsidR="00DF78FE" w:rsidRPr="00BF6AB6">
        <w:rPr>
          <w:rFonts w:ascii="Arial" w:hAnsi="Arial" w:cs="Arial"/>
          <w:szCs w:val="24"/>
        </w:rPr>
        <w:t xml:space="preserve"> eight</w:t>
      </w:r>
      <w:r w:rsidRPr="00BF6AB6">
        <w:rPr>
          <w:rFonts w:ascii="Arial" w:hAnsi="Arial" w:cs="Arial"/>
          <w:szCs w:val="24"/>
        </w:rPr>
        <w:t xml:space="preserve"> were due to norovirus. There were </w:t>
      </w:r>
      <w:r w:rsidR="00F76897">
        <w:rPr>
          <w:rFonts w:ascii="Arial" w:hAnsi="Arial" w:cs="Arial"/>
          <w:szCs w:val="24"/>
        </w:rPr>
        <w:t>seven</w:t>
      </w:r>
      <w:r w:rsidR="00F76897" w:rsidRPr="00BF6AB6">
        <w:rPr>
          <w:rFonts w:ascii="Arial" w:hAnsi="Arial" w:cs="Arial"/>
          <w:szCs w:val="24"/>
        </w:rPr>
        <w:t xml:space="preserve"> </w:t>
      </w:r>
      <w:r w:rsidRPr="00BF6AB6">
        <w:rPr>
          <w:rFonts w:ascii="Arial" w:hAnsi="Arial" w:cs="Arial"/>
          <w:szCs w:val="24"/>
        </w:rPr>
        <w:t xml:space="preserve">outbreaks where the contributing factor was </w:t>
      </w:r>
      <w:r w:rsidR="009712E6" w:rsidRPr="00BF6AB6">
        <w:rPr>
          <w:rFonts w:ascii="Arial" w:hAnsi="Arial" w:cs="Arial"/>
          <w:szCs w:val="24"/>
        </w:rPr>
        <w:t>ingestion of contaminated</w:t>
      </w:r>
      <w:r w:rsidRPr="00BF6AB6">
        <w:rPr>
          <w:rFonts w:ascii="Arial" w:hAnsi="Arial" w:cs="Arial"/>
          <w:szCs w:val="24"/>
        </w:rPr>
        <w:t xml:space="preserve"> raw </w:t>
      </w:r>
      <w:r w:rsidR="009712E6" w:rsidRPr="00BF6AB6">
        <w:rPr>
          <w:rFonts w:ascii="Arial" w:hAnsi="Arial" w:cs="Arial"/>
          <w:szCs w:val="24"/>
        </w:rPr>
        <w:t xml:space="preserve">products </w:t>
      </w:r>
      <w:r w:rsidRPr="00BF6AB6">
        <w:rPr>
          <w:rFonts w:ascii="Arial" w:hAnsi="Arial" w:cs="Arial"/>
          <w:szCs w:val="24"/>
        </w:rPr>
        <w:t xml:space="preserve">and </w:t>
      </w:r>
      <w:r w:rsidR="009712E6" w:rsidRPr="00BF6AB6">
        <w:rPr>
          <w:rFonts w:ascii="Arial" w:hAnsi="Arial" w:cs="Arial"/>
          <w:szCs w:val="24"/>
        </w:rPr>
        <w:t>four</w:t>
      </w:r>
      <w:r w:rsidRPr="00BF6AB6">
        <w:rPr>
          <w:rFonts w:ascii="Arial" w:hAnsi="Arial" w:cs="Arial"/>
          <w:szCs w:val="24"/>
        </w:rPr>
        <w:t xml:space="preserve"> of these outbreaks were due to </w:t>
      </w:r>
      <w:r w:rsidR="006B0333" w:rsidRPr="00BF6AB6">
        <w:rPr>
          <w:rFonts w:ascii="Arial" w:hAnsi="Arial" w:cs="Arial"/>
          <w:i/>
          <w:szCs w:val="24"/>
        </w:rPr>
        <w:t>Salmonella</w:t>
      </w:r>
      <w:r w:rsidRPr="00BF6AB6">
        <w:rPr>
          <w:rFonts w:ascii="Arial" w:hAnsi="Arial" w:cs="Arial"/>
          <w:szCs w:val="24"/>
        </w:rPr>
        <w:t xml:space="preserve">. </w:t>
      </w:r>
      <w:r w:rsidR="006B0333" w:rsidRPr="00BF6AB6">
        <w:rPr>
          <w:rFonts w:ascii="Arial" w:hAnsi="Arial" w:cs="Arial"/>
          <w:szCs w:val="24"/>
        </w:rPr>
        <w:t>Four outbreaks were thought to be</w:t>
      </w:r>
      <w:r w:rsidRPr="00BF6AB6">
        <w:rPr>
          <w:rFonts w:ascii="Arial" w:hAnsi="Arial" w:cs="Arial"/>
          <w:szCs w:val="24"/>
        </w:rPr>
        <w:t xml:space="preserve"> caused </w:t>
      </w:r>
      <w:r w:rsidR="009712E6" w:rsidRPr="00BF6AB6">
        <w:rPr>
          <w:rFonts w:ascii="Arial" w:hAnsi="Arial" w:cs="Arial"/>
          <w:szCs w:val="24"/>
        </w:rPr>
        <w:t>by cross contaminati</w:t>
      </w:r>
      <w:r w:rsidR="006B0333" w:rsidRPr="00BF6AB6">
        <w:rPr>
          <w:rFonts w:ascii="Arial" w:hAnsi="Arial" w:cs="Arial"/>
          <w:szCs w:val="24"/>
        </w:rPr>
        <w:t>on with raw ingredients and all were</w:t>
      </w:r>
      <w:r w:rsidR="009712E6" w:rsidRPr="00BF6AB6">
        <w:rPr>
          <w:rFonts w:ascii="Arial" w:hAnsi="Arial" w:cs="Arial"/>
          <w:szCs w:val="24"/>
        </w:rPr>
        <w:t xml:space="preserve"> due to </w:t>
      </w:r>
      <w:r w:rsidR="009712E6" w:rsidRPr="00BF6AB6">
        <w:rPr>
          <w:rFonts w:ascii="Arial" w:hAnsi="Arial" w:cs="Arial"/>
          <w:i/>
          <w:szCs w:val="24"/>
        </w:rPr>
        <w:t>Salmonella</w:t>
      </w:r>
      <w:r w:rsidR="00001C14" w:rsidRPr="00BF6AB6">
        <w:rPr>
          <w:rFonts w:ascii="Arial" w:hAnsi="Arial" w:cs="Arial"/>
          <w:szCs w:val="24"/>
        </w:rPr>
        <w:t xml:space="preserve">. </w:t>
      </w:r>
      <w:r w:rsidR="00F76897">
        <w:rPr>
          <w:rFonts w:ascii="Arial" w:hAnsi="Arial" w:cs="Arial"/>
          <w:szCs w:val="24"/>
        </w:rPr>
        <w:t xml:space="preserve">There </w:t>
      </w:r>
      <w:proofErr w:type="gramStart"/>
      <w:r w:rsidR="00F76897">
        <w:rPr>
          <w:rFonts w:ascii="Arial" w:hAnsi="Arial" w:cs="Arial"/>
          <w:szCs w:val="24"/>
        </w:rPr>
        <w:t>was</w:t>
      </w:r>
      <w:proofErr w:type="gramEnd"/>
      <w:r w:rsidR="00F76897">
        <w:rPr>
          <w:rFonts w:ascii="Arial" w:hAnsi="Arial" w:cs="Arial"/>
          <w:szCs w:val="24"/>
        </w:rPr>
        <w:t xml:space="preserve"> two outbreaks thought to be due to inadequate cleaning of equipment (</w:t>
      </w:r>
      <w:r w:rsidR="00F76897" w:rsidRPr="007F1F10">
        <w:rPr>
          <w:rFonts w:ascii="Arial" w:hAnsi="Arial" w:cs="Arial"/>
          <w:i/>
          <w:szCs w:val="24"/>
        </w:rPr>
        <w:t>C. perfringens</w:t>
      </w:r>
      <w:r w:rsidR="00F76897">
        <w:rPr>
          <w:rFonts w:ascii="Arial" w:hAnsi="Arial" w:cs="Arial"/>
          <w:szCs w:val="24"/>
        </w:rPr>
        <w:t xml:space="preserve"> and other toxin mediated illness). </w:t>
      </w:r>
      <w:r w:rsidR="006B0333" w:rsidRPr="00BF6AB6">
        <w:rPr>
          <w:rFonts w:ascii="Arial" w:hAnsi="Arial" w:cs="Arial"/>
          <w:szCs w:val="24"/>
        </w:rPr>
        <w:t>There were 2</w:t>
      </w:r>
      <w:r w:rsidR="00DF78FE" w:rsidRPr="00BF6AB6">
        <w:rPr>
          <w:rFonts w:ascii="Arial" w:hAnsi="Arial" w:cs="Arial"/>
          <w:szCs w:val="24"/>
        </w:rPr>
        <w:t>9</w:t>
      </w:r>
      <w:r w:rsidRPr="00BF6AB6">
        <w:rPr>
          <w:rFonts w:ascii="Arial" w:hAnsi="Arial" w:cs="Arial"/>
          <w:szCs w:val="24"/>
        </w:rPr>
        <w:t xml:space="preserve"> outbreaks with no identified contributing factor.</w:t>
      </w:r>
      <w:r w:rsidRPr="00CC71AE">
        <w:rPr>
          <w:rFonts w:ascii="Arial" w:hAnsi="Arial" w:cs="Arial"/>
          <w:szCs w:val="24"/>
        </w:rPr>
        <w:t xml:space="preserve"> </w:t>
      </w:r>
    </w:p>
    <w:bookmarkEnd w:id="811"/>
    <w:p w:rsidR="00B73CDD" w:rsidRDefault="00B73CDD" w:rsidP="000C0BFA">
      <w:pPr>
        <w:pStyle w:val="Caption"/>
        <w:spacing w:before="60" w:after="0" w:line="240" w:lineRule="auto"/>
        <w:ind w:left="0" w:firstLine="0"/>
        <w:rPr>
          <w:bCs/>
          <w:sz w:val="24"/>
          <w:szCs w:val="24"/>
        </w:rPr>
        <w:sectPr w:rsidR="00B73CDD" w:rsidSect="00F76897">
          <w:headerReference w:type="even" r:id="rId40"/>
          <w:headerReference w:type="default" r:id="rId41"/>
          <w:footerReference w:type="default" r:id="rId42"/>
          <w:headerReference w:type="first" r:id="rId43"/>
          <w:pgSz w:w="11900" w:h="16840"/>
          <w:pgMar w:top="1440" w:right="1134" w:bottom="709" w:left="1247" w:header="720" w:footer="635" w:gutter="0"/>
          <w:cols w:space="708"/>
        </w:sectPr>
      </w:pPr>
    </w:p>
    <w:p w:rsidR="000A36CB" w:rsidRPr="00CC71AE" w:rsidRDefault="000A36CB" w:rsidP="000C0BFA">
      <w:pPr>
        <w:pStyle w:val="Caption"/>
        <w:spacing w:before="60" w:after="0" w:line="240" w:lineRule="auto"/>
        <w:ind w:left="0" w:firstLine="0"/>
        <w:rPr>
          <w:bCs/>
          <w:sz w:val="24"/>
        </w:rPr>
      </w:pPr>
      <w:bookmarkStart w:id="812" w:name="_Toc495916615"/>
      <w:r w:rsidRPr="00CC71AE">
        <w:rPr>
          <w:bCs/>
          <w:sz w:val="24"/>
          <w:szCs w:val="24"/>
        </w:rPr>
        <w:lastRenderedPageBreak/>
        <w:t xml:space="preserve">Table </w:t>
      </w:r>
      <w:r w:rsidR="00310AE9" w:rsidRPr="00CC71AE">
        <w:rPr>
          <w:bCs/>
          <w:sz w:val="24"/>
          <w:szCs w:val="24"/>
        </w:rPr>
        <w:fldChar w:fldCharType="begin"/>
      </w:r>
      <w:r w:rsidRPr="00CC71AE">
        <w:rPr>
          <w:bCs/>
          <w:sz w:val="24"/>
          <w:szCs w:val="24"/>
        </w:rPr>
        <w:instrText xml:space="preserve"> SEQ Table \* ARABIC </w:instrText>
      </w:r>
      <w:r w:rsidR="00310AE9" w:rsidRPr="00CC71AE">
        <w:rPr>
          <w:bCs/>
          <w:sz w:val="24"/>
          <w:szCs w:val="24"/>
        </w:rPr>
        <w:fldChar w:fldCharType="separate"/>
      </w:r>
      <w:r w:rsidR="005B0519">
        <w:rPr>
          <w:bCs/>
          <w:noProof/>
          <w:sz w:val="24"/>
          <w:szCs w:val="24"/>
        </w:rPr>
        <w:t>2</w:t>
      </w:r>
      <w:r w:rsidR="00310AE9" w:rsidRPr="00CC71AE">
        <w:rPr>
          <w:bCs/>
          <w:sz w:val="24"/>
          <w:szCs w:val="24"/>
        </w:rPr>
        <w:fldChar w:fldCharType="end"/>
      </w:r>
      <w:r w:rsidRPr="00CC71AE">
        <w:rPr>
          <w:bCs/>
          <w:sz w:val="24"/>
        </w:rPr>
        <w:t xml:space="preserve"> Foodborne and </w:t>
      </w:r>
      <w:r w:rsidR="006A45C7">
        <w:rPr>
          <w:bCs/>
          <w:sz w:val="24"/>
        </w:rPr>
        <w:t>probable</w:t>
      </w:r>
      <w:r w:rsidRPr="00CC71AE">
        <w:rPr>
          <w:bCs/>
          <w:sz w:val="24"/>
        </w:rPr>
        <w:t xml:space="preserve"> foodborne outbreaks, 201</w:t>
      </w:r>
      <w:r w:rsidR="00523AD0">
        <w:rPr>
          <w:bCs/>
          <w:sz w:val="24"/>
        </w:rPr>
        <w:t>6</w:t>
      </w:r>
      <w:bookmarkEnd w:id="812"/>
    </w:p>
    <w:p w:rsidR="008A3DEC" w:rsidRPr="00CC71AE" w:rsidRDefault="007F7742">
      <w:r w:rsidRPr="007F7742">
        <w:rPr>
          <w:noProof/>
          <w:lang w:eastAsia="en-AU"/>
        </w:rPr>
        <w:drawing>
          <wp:inline distT="0" distB="0" distL="0" distR="0" wp14:anchorId="3E878503" wp14:editId="70068C3E">
            <wp:extent cx="9043200" cy="5121954"/>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7841" cy="5124583"/>
                    </a:xfrm>
                    <a:prstGeom prst="rect">
                      <a:avLst/>
                    </a:prstGeom>
                    <a:noFill/>
                    <a:ln>
                      <a:noFill/>
                    </a:ln>
                  </pic:spPr>
                </pic:pic>
              </a:graphicData>
            </a:graphic>
          </wp:inline>
        </w:drawing>
      </w:r>
    </w:p>
    <w:p w:rsidR="008A3DEC" w:rsidRPr="00CC71AE" w:rsidRDefault="00523AD0">
      <w:pPr>
        <w:pStyle w:val="Caption"/>
        <w:spacing w:before="0" w:after="0" w:line="240" w:lineRule="auto"/>
        <w:rPr>
          <w:rFonts w:cs="Arial"/>
          <w:b w:val="0"/>
        </w:rPr>
      </w:pPr>
      <w:r>
        <w:rPr>
          <w:rFonts w:cs="Arial"/>
          <w:vertAlign w:val="superscript"/>
        </w:rPr>
        <w:t>1</w:t>
      </w:r>
      <w:r w:rsidR="000A36CB" w:rsidRPr="00CC71AE">
        <w:rPr>
          <w:rFonts w:cs="Arial"/>
          <w:b w:val="0"/>
        </w:rPr>
        <w:t>Month of outbreak is the month the outbreak was first report or investigated, whichever is earliest</w:t>
      </w:r>
    </w:p>
    <w:p w:rsidR="008A3DEC" w:rsidRPr="00CC71AE" w:rsidRDefault="00523AD0">
      <w:pPr>
        <w:spacing w:after="0"/>
        <w:rPr>
          <w:sz w:val="20"/>
          <w:szCs w:val="20"/>
        </w:rPr>
      </w:pPr>
      <w:r w:rsidRPr="00523AD0">
        <w:rPr>
          <w:rFonts w:eastAsia="Cambria"/>
          <w:sz w:val="20"/>
          <w:szCs w:val="20"/>
          <w:vertAlign w:val="superscript"/>
        </w:rPr>
        <w:t>2</w:t>
      </w:r>
      <w:r w:rsidR="000A36CB" w:rsidRPr="00CC71AE">
        <w:rPr>
          <w:rFonts w:cs="Arial"/>
          <w:sz w:val="20"/>
          <w:szCs w:val="20"/>
        </w:rPr>
        <w:t>PT = phage type, PFGE=pulsed field gel electrophoresis</w:t>
      </w:r>
    </w:p>
    <w:p w:rsidR="008A3DEC" w:rsidRPr="00CC71AE" w:rsidRDefault="00523AD0">
      <w:pPr>
        <w:pStyle w:val="Caption"/>
        <w:spacing w:before="0" w:after="0" w:line="240" w:lineRule="auto"/>
        <w:rPr>
          <w:b w:val="0"/>
        </w:rPr>
      </w:pPr>
      <w:r>
        <w:rPr>
          <w:b w:val="0"/>
          <w:vertAlign w:val="superscript"/>
        </w:rPr>
        <w:t>3</w:t>
      </w:r>
      <w:r w:rsidR="000A36CB" w:rsidRPr="00CC71AE">
        <w:rPr>
          <w:b w:val="0"/>
        </w:rPr>
        <w:t xml:space="preserve"> D = descriptive, M=</w:t>
      </w:r>
      <w:r w:rsidR="009C62B1">
        <w:rPr>
          <w:b w:val="0"/>
        </w:rPr>
        <w:t xml:space="preserve"> microbiological, A=Analytical</w:t>
      </w:r>
    </w:p>
    <w:p w:rsidR="0001093C" w:rsidRPr="00CC71AE" w:rsidRDefault="0001093C" w:rsidP="000C0BFA">
      <w:pPr>
        <w:rPr>
          <w:noProof/>
        </w:rPr>
        <w:sectPr w:rsidR="0001093C" w:rsidRPr="00CC71AE" w:rsidSect="00B73CDD">
          <w:pgSz w:w="16840" w:h="11900" w:orient="landscape"/>
          <w:pgMar w:top="1247" w:right="1440" w:bottom="1134" w:left="709" w:header="720" w:footer="635" w:gutter="0"/>
          <w:cols w:space="708"/>
        </w:sectPr>
      </w:pPr>
    </w:p>
    <w:p w:rsidR="006374BE" w:rsidRPr="00CC71AE" w:rsidRDefault="00691403">
      <w:pPr>
        <w:pStyle w:val="Heading1"/>
        <w:keepLines w:val="0"/>
        <w:numPr>
          <w:ilvl w:val="1"/>
          <w:numId w:val="33"/>
        </w:numPr>
        <w:tabs>
          <w:tab w:val="clear" w:pos="792"/>
        </w:tabs>
        <w:spacing w:before="200" w:after="240" w:line="300" w:lineRule="atLeast"/>
        <w:ind w:left="567" w:hanging="567"/>
        <w:rPr>
          <w:color w:val="000000"/>
          <w:sz w:val="28"/>
        </w:rPr>
      </w:pPr>
      <w:bookmarkStart w:id="813" w:name="_Toc319061351"/>
      <w:bookmarkStart w:id="814" w:name="_Toc322522670"/>
      <w:bookmarkStart w:id="815" w:name="_Toc327358419"/>
      <w:bookmarkStart w:id="816" w:name="_Toc495916324"/>
      <w:r w:rsidRPr="00CC71AE">
        <w:rPr>
          <w:color w:val="000000"/>
          <w:sz w:val="28"/>
        </w:rPr>
        <w:lastRenderedPageBreak/>
        <w:t>Outbreaks</w:t>
      </w:r>
      <w:bookmarkEnd w:id="813"/>
      <w:bookmarkEnd w:id="814"/>
      <w:r w:rsidRPr="00CC71AE">
        <w:rPr>
          <w:color w:val="000000"/>
          <w:sz w:val="28"/>
        </w:rPr>
        <w:t xml:space="preserve"> due to non-foodborne transmission or with an unknown mode of transmissio</w:t>
      </w:r>
      <w:bookmarkEnd w:id="815"/>
      <w:r w:rsidRPr="00CC71AE">
        <w:rPr>
          <w:color w:val="000000"/>
          <w:sz w:val="28"/>
        </w:rPr>
        <w:t>n</w:t>
      </w:r>
      <w:bookmarkEnd w:id="816"/>
    </w:p>
    <w:p w:rsidR="00BF6AB6" w:rsidRPr="00BF6AB6" w:rsidRDefault="00BF6AB6" w:rsidP="00BF6AB6">
      <w:pPr>
        <w:pStyle w:val="BodyText"/>
        <w:spacing w:line="360" w:lineRule="auto"/>
        <w:rPr>
          <w:rFonts w:ascii="Arial" w:hAnsi="Arial" w:cs="Arial"/>
          <w:szCs w:val="24"/>
        </w:rPr>
      </w:pPr>
      <w:r w:rsidRPr="00BF6AB6">
        <w:rPr>
          <w:rFonts w:ascii="Arial" w:hAnsi="Arial" w:cs="Arial"/>
          <w:szCs w:val="24"/>
        </w:rPr>
        <w:t>In 2016, there were 163 outbreaks of gastroenteritis investigated that were not classified a</w:t>
      </w:r>
      <w:r w:rsidR="00273932">
        <w:rPr>
          <w:rFonts w:ascii="Arial" w:hAnsi="Arial" w:cs="Arial"/>
          <w:szCs w:val="24"/>
        </w:rPr>
        <w:t>s</w:t>
      </w:r>
      <w:r w:rsidRPr="00BF6AB6">
        <w:rPr>
          <w:rFonts w:ascii="Arial" w:hAnsi="Arial" w:cs="Arial"/>
          <w:szCs w:val="24"/>
        </w:rPr>
        <w:t xml:space="preserve"> foodborne disease outbreaks (Table 3). These outbreaks included 147 outbreaks associated with probable person-to-person transmission and 16 outbreaks were the mode of transmission was unclear or unknown (Figure 2</w:t>
      </w:r>
      <w:r w:rsidR="00547D95">
        <w:rPr>
          <w:rFonts w:ascii="Arial" w:hAnsi="Arial" w:cs="Arial"/>
          <w:szCs w:val="24"/>
        </w:rPr>
        <w:t>1</w:t>
      </w:r>
      <w:r w:rsidRPr="00BF6AB6">
        <w:rPr>
          <w:rFonts w:ascii="Arial" w:hAnsi="Arial" w:cs="Arial"/>
          <w:szCs w:val="24"/>
        </w:rPr>
        <w:t>).</w:t>
      </w:r>
    </w:p>
    <w:p w:rsidR="00BF6AB6" w:rsidRPr="00BF6AB6" w:rsidRDefault="00BF6AB6" w:rsidP="00BF6AB6">
      <w:pPr>
        <w:pStyle w:val="BodyText"/>
        <w:rPr>
          <w:rFonts w:ascii="Arial" w:hAnsi="Arial" w:cs="Arial"/>
          <w:b/>
          <w:szCs w:val="24"/>
        </w:rPr>
      </w:pPr>
      <w:r w:rsidRPr="00BF6AB6">
        <w:rPr>
          <w:rFonts w:ascii="Arial" w:hAnsi="Arial" w:cs="Arial"/>
          <w:b/>
          <w:szCs w:val="24"/>
        </w:rPr>
        <w:t>Probable person-to-person outbreaks</w:t>
      </w:r>
    </w:p>
    <w:p w:rsidR="00BF6AB6" w:rsidRPr="00BF6AB6" w:rsidRDefault="00871A5D" w:rsidP="00BF6AB6">
      <w:pPr>
        <w:pStyle w:val="BodyText"/>
        <w:spacing w:line="360" w:lineRule="auto"/>
        <w:rPr>
          <w:rFonts w:ascii="Arial" w:hAnsi="Arial" w:cs="Arial"/>
          <w:szCs w:val="24"/>
        </w:rPr>
      </w:pPr>
      <w:r>
        <w:rPr>
          <w:rFonts w:ascii="Arial" w:hAnsi="Arial" w:cs="Arial"/>
          <w:szCs w:val="24"/>
        </w:rPr>
        <w:t>Of the 147 probable</w:t>
      </w:r>
      <w:r w:rsidR="00BF6AB6" w:rsidRPr="00BF6AB6">
        <w:rPr>
          <w:rFonts w:ascii="Arial" w:hAnsi="Arial" w:cs="Arial"/>
          <w:szCs w:val="24"/>
        </w:rPr>
        <w:t xml:space="preserve"> person-to-person (PTP) transmission</w:t>
      </w:r>
      <w:r>
        <w:rPr>
          <w:rFonts w:ascii="Arial" w:hAnsi="Arial" w:cs="Arial"/>
          <w:szCs w:val="24"/>
        </w:rPr>
        <w:t xml:space="preserve"> outbreaks</w:t>
      </w:r>
      <w:r w:rsidR="00BF6AB6" w:rsidRPr="00BF6AB6">
        <w:rPr>
          <w:rFonts w:ascii="Arial" w:hAnsi="Arial" w:cs="Arial"/>
          <w:szCs w:val="24"/>
        </w:rPr>
        <w:t>, 94 (64%) occurred in</w:t>
      </w:r>
      <w:r>
        <w:rPr>
          <w:rFonts w:ascii="Arial" w:hAnsi="Arial" w:cs="Arial"/>
          <w:szCs w:val="24"/>
        </w:rPr>
        <w:t xml:space="preserve"> RCF,</w:t>
      </w:r>
      <w:r w:rsidR="00BF6AB6" w:rsidRPr="00BF6AB6">
        <w:rPr>
          <w:rFonts w:ascii="Arial" w:hAnsi="Arial" w:cs="Arial"/>
          <w:szCs w:val="24"/>
        </w:rPr>
        <w:t xml:space="preserve"> 29 (20%) in child care centres, 1</w:t>
      </w:r>
      <w:r w:rsidR="007F7742">
        <w:rPr>
          <w:rFonts w:ascii="Arial" w:hAnsi="Arial" w:cs="Arial"/>
          <w:szCs w:val="24"/>
        </w:rPr>
        <w:t>5</w:t>
      </w:r>
      <w:r w:rsidR="00BF6AB6" w:rsidRPr="00BF6AB6">
        <w:rPr>
          <w:rFonts w:ascii="Arial" w:hAnsi="Arial" w:cs="Arial"/>
          <w:szCs w:val="24"/>
        </w:rPr>
        <w:t xml:space="preserve"> (11%) in hospitals, three (2%) </w:t>
      </w:r>
      <w:r w:rsidR="00273932">
        <w:rPr>
          <w:rFonts w:ascii="Arial" w:hAnsi="Arial" w:cs="Arial"/>
          <w:szCs w:val="24"/>
        </w:rPr>
        <w:t>o</w:t>
      </w:r>
      <w:r w:rsidR="00BF6AB6" w:rsidRPr="00BF6AB6">
        <w:rPr>
          <w:rFonts w:ascii="Arial" w:hAnsi="Arial" w:cs="Arial"/>
          <w:szCs w:val="24"/>
        </w:rPr>
        <w:t xml:space="preserve">n cruise ships, </w:t>
      </w:r>
      <w:r w:rsidR="007F7742">
        <w:rPr>
          <w:rFonts w:ascii="Arial" w:hAnsi="Arial" w:cs="Arial"/>
          <w:szCs w:val="24"/>
        </w:rPr>
        <w:t xml:space="preserve">two in schools </w:t>
      </w:r>
      <w:r w:rsidR="007F7742" w:rsidRPr="00BF6AB6">
        <w:rPr>
          <w:rFonts w:ascii="Arial" w:hAnsi="Arial" w:cs="Arial"/>
          <w:szCs w:val="24"/>
        </w:rPr>
        <w:t>(1%)</w:t>
      </w:r>
      <w:r w:rsidR="007F7742">
        <w:rPr>
          <w:rFonts w:ascii="Arial" w:hAnsi="Arial" w:cs="Arial"/>
          <w:szCs w:val="24"/>
        </w:rPr>
        <w:t xml:space="preserve">, </w:t>
      </w:r>
      <w:r w:rsidR="00BF6AB6" w:rsidRPr="00BF6AB6">
        <w:rPr>
          <w:rFonts w:ascii="Arial" w:hAnsi="Arial" w:cs="Arial"/>
          <w:szCs w:val="24"/>
        </w:rPr>
        <w:t>and on</w:t>
      </w:r>
      <w:r w:rsidR="007F7742">
        <w:rPr>
          <w:rFonts w:ascii="Arial" w:hAnsi="Arial" w:cs="Arial"/>
          <w:szCs w:val="24"/>
        </w:rPr>
        <w:t>e (1%) each at a sporting event</w:t>
      </w:r>
      <w:r w:rsidR="00EE0637">
        <w:rPr>
          <w:rFonts w:ascii="Arial" w:hAnsi="Arial" w:cs="Arial"/>
          <w:szCs w:val="24"/>
        </w:rPr>
        <w:t>, mental health facility</w:t>
      </w:r>
      <w:r w:rsidR="007F7742">
        <w:rPr>
          <w:rFonts w:ascii="Arial" w:hAnsi="Arial" w:cs="Arial"/>
          <w:szCs w:val="24"/>
        </w:rPr>
        <w:t xml:space="preserve"> and</w:t>
      </w:r>
      <w:r w:rsidR="00BF6AB6" w:rsidRPr="00BF6AB6">
        <w:rPr>
          <w:rFonts w:ascii="Arial" w:hAnsi="Arial" w:cs="Arial"/>
          <w:szCs w:val="24"/>
        </w:rPr>
        <w:t xml:space="preserve"> bus tour (Table 3). The causative agent for </w:t>
      </w:r>
      <w:r w:rsidR="008C557E">
        <w:rPr>
          <w:rFonts w:ascii="Arial" w:hAnsi="Arial" w:cs="Arial"/>
          <w:szCs w:val="24"/>
        </w:rPr>
        <w:t>92</w:t>
      </w:r>
      <w:r w:rsidR="00BF6AB6" w:rsidRPr="00BF6AB6">
        <w:rPr>
          <w:rFonts w:ascii="Arial" w:hAnsi="Arial" w:cs="Arial"/>
          <w:szCs w:val="24"/>
        </w:rPr>
        <w:t>(</w:t>
      </w:r>
      <w:r w:rsidR="00EE0637">
        <w:rPr>
          <w:rFonts w:ascii="Arial" w:hAnsi="Arial" w:cs="Arial"/>
          <w:szCs w:val="24"/>
        </w:rPr>
        <w:t>6</w:t>
      </w:r>
      <w:r w:rsidR="008C557E">
        <w:rPr>
          <w:rFonts w:ascii="Arial" w:hAnsi="Arial" w:cs="Arial"/>
          <w:szCs w:val="24"/>
        </w:rPr>
        <w:t>3</w:t>
      </w:r>
      <w:r w:rsidR="00BF6AB6" w:rsidRPr="00BF6AB6">
        <w:rPr>
          <w:rFonts w:ascii="Arial" w:hAnsi="Arial" w:cs="Arial"/>
          <w:szCs w:val="24"/>
        </w:rPr>
        <w:t xml:space="preserve">%) of the outbreaks was confirmed as norovirus and </w:t>
      </w:r>
      <w:r w:rsidR="00EE0637">
        <w:rPr>
          <w:rFonts w:ascii="Arial" w:hAnsi="Arial" w:cs="Arial"/>
          <w:szCs w:val="24"/>
        </w:rPr>
        <w:t>two</w:t>
      </w:r>
      <w:r w:rsidR="00EE0637" w:rsidRPr="00BF6AB6">
        <w:rPr>
          <w:rFonts w:ascii="Arial" w:hAnsi="Arial" w:cs="Arial"/>
          <w:szCs w:val="24"/>
        </w:rPr>
        <w:t xml:space="preserve"> </w:t>
      </w:r>
      <w:r w:rsidR="00BF6AB6" w:rsidRPr="00BF6AB6">
        <w:rPr>
          <w:rFonts w:ascii="Arial" w:hAnsi="Arial" w:cs="Arial"/>
          <w:szCs w:val="24"/>
        </w:rPr>
        <w:t>(</w:t>
      </w:r>
      <w:r w:rsidR="00EE0637">
        <w:rPr>
          <w:rFonts w:ascii="Arial" w:hAnsi="Arial" w:cs="Arial"/>
          <w:szCs w:val="24"/>
        </w:rPr>
        <w:t>1</w:t>
      </w:r>
      <w:r w:rsidR="00BF6AB6" w:rsidRPr="00BF6AB6">
        <w:rPr>
          <w:rFonts w:ascii="Arial" w:hAnsi="Arial" w:cs="Arial"/>
          <w:szCs w:val="24"/>
        </w:rPr>
        <w:t>%) outbreaks were due to rotavirus</w:t>
      </w:r>
      <w:r w:rsidR="00EE0637">
        <w:rPr>
          <w:rFonts w:ascii="Arial" w:hAnsi="Arial" w:cs="Arial"/>
          <w:szCs w:val="24"/>
        </w:rPr>
        <w:t xml:space="preserve"> and one was due to adenovirus (1%)</w:t>
      </w:r>
      <w:r w:rsidR="00BF6AB6" w:rsidRPr="00BF6AB6">
        <w:rPr>
          <w:rFonts w:ascii="Arial" w:hAnsi="Arial" w:cs="Arial"/>
          <w:szCs w:val="24"/>
        </w:rPr>
        <w:t xml:space="preserve">. In the remaining </w:t>
      </w:r>
      <w:r w:rsidR="00EE0637">
        <w:rPr>
          <w:rFonts w:ascii="Arial" w:hAnsi="Arial" w:cs="Arial"/>
          <w:szCs w:val="24"/>
        </w:rPr>
        <w:t>52</w:t>
      </w:r>
      <w:r w:rsidR="00EE0637" w:rsidRPr="00BF6AB6">
        <w:rPr>
          <w:rFonts w:ascii="Arial" w:hAnsi="Arial" w:cs="Arial"/>
          <w:szCs w:val="24"/>
        </w:rPr>
        <w:t xml:space="preserve"> </w:t>
      </w:r>
      <w:r w:rsidR="00BF6AB6" w:rsidRPr="00BF6AB6">
        <w:rPr>
          <w:rFonts w:ascii="Arial" w:hAnsi="Arial" w:cs="Arial"/>
          <w:szCs w:val="24"/>
        </w:rPr>
        <w:t>(</w:t>
      </w:r>
      <w:r w:rsidR="00EE0637">
        <w:rPr>
          <w:rFonts w:ascii="Arial" w:hAnsi="Arial" w:cs="Arial"/>
          <w:szCs w:val="24"/>
        </w:rPr>
        <w:t>35</w:t>
      </w:r>
      <w:r w:rsidR="00BF6AB6" w:rsidRPr="00BF6AB6">
        <w:rPr>
          <w:rFonts w:ascii="Arial" w:hAnsi="Arial" w:cs="Arial"/>
          <w:szCs w:val="24"/>
        </w:rPr>
        <w:t>%) outbreaks the causative agent was unknown, either because a pathogen was not identified during testing, specimens w</w:t>
      </w:r>
      <w:r w:rsidR="00273932">
        <w:rPr>
          <w:rFonts w:ascii="Arial" w:hAnsi="Arial" w:cs="Arial"/>
          <w:szCs w:val="24"/>
        </w:rPr>
        <w:t>ere</w:t>
      </w:r>
      <w:r w:rsidR="00BF6AB6" w:rsidRPr="00BF6AB6">
        <w:rPr>
          <w:rFonts w:ascii="Arial" w:hAnsi="Arial" w:cs="Arial"/>
          <w:szCs w:val="24"/>
        </w:rPr>
        <w:t xml:space="preserve"> not collected, or viral testing was not requested. A total of 4214 people were affected by these outbreaks, with </w:t>
      </w:r>
      <w:r w:rsidR="00EE0637" w:rsidRPr="00BF6AB6">
        <w:rPr>
          <w:rFonts w:ascii="Arial" w:hAnsi="Arial" w:cs="Arial"/>
          <w:szCs w:val="24"/>
        </w:rPr>
        <w:t>6</w:t>
      </w:r>
      <w:r w:rsidR="00EE0637">
        <w:rPr>
          <w:rFonts w:ascii="Arial" w:hAnsi="Arial" w:cs="Arial"/>
          <w:szCs w:val="24"/>
        </w:rPr>
        <w:t>4</w:t>
      </w:r>
      <w:r w:rsidR="00EE0637" w:rsidRPr="00BF6AB6">
        <w:rPr>
          <w:rFonts w:ascii="Arial" w:hAnsi="Arial" w:cs="Arial"/>
          <w:szCs w:val="24"/>
        </w:rPr>
        <w:t xml:space="preserve"> </w:t>
      </w:r>
      <w:r w:rsidR="00BF6AB6" w:rsidRPr="00BF6AB6">
        <w:rPr>
          <w:rFonts w:ascii="Arial" w:hAnsi="Arial" w:cs="Arial"/>
          <w:szCs w:val="24"/>
        </w:rPr>
        <w:t xml:space="preserve">hospitalisations and 13 deaths. </w:t>
      </w:r>
    </w:p>
    <w:p w:rsidR="00BF6AB6" w:rsidRPr="00BF6AB6" w:rsidRDefault="00BF6AB6" w:rsidP="00BF6AB6">
      <w:pPr>
        <w:pStyle w:val="BodyText"/>
        <w:spacing w:line="360" w:lineRule="auto"/>
        <w:rPr>
          <w:rFonts w:ascii="Arial" w:hAnsi="Arial" w:cs="Arial"/>
          <w:szCs w:val="24"/>
        </w:rPr>
      </w:pPr>
      <w:r w:rsidRPr="00BF6AB6">
        <w:rPr>
          <w:rFonts w:ascii="Arial" w:hAnsi="Arial" w:cs="Arial"/>
          <w:szCs w:val="24"/>
        </w:rPr>
        <w:t>The number of PTP outbreaks in 201</w:t>
      </w:r>
      <w:r w:rsidR="00F5518F">
        <w:rPr>
          <w:rFonts w:ascii="Arial" w:hAnsi="Arial" w:cs="Arial"/>
          <w:szCs w:val="24"/>
        </w:rPr>
        <w:t>6</w:t>
      </w:r>
      <w:r w:rsidRPr="00BF6AB6">
        <w:rPr>
          <w:rFonts w:ascii="Arial" w:hAnsi="Arial" w:cs="Arial"/>
          <w:szCs w:val="24"/>
        </w:rPr>
        <w:t xml:space="preserve"> was a </w:t>
      </w:r>
      <w:r w:rsidR="00EE0637" w:rsidRPr="00BF6AB6">
        <w:rPr>
          <w:rFonts w:ascii="Arial" w:hAnsi="Arial" w:cs="Arial"/>
          <w:szCs w:val="24"/>
        </w:rPr>
        <w:t>1</w:t>
      </w:r>
      <w:r w:rsidR="00EE0637">
        <w:rPr>
          <w:rFonts w:ascii="Arial" w:hAnsi="Arial" w:cs="Arial"/>
          <w:szCs w:val="24"/>
        </w:rPr>
        <w:t>6</w:t>
      </w:r>
      <w:r w:rsidRPr="00BF6AB6">
        <w:rPr>
          <w:rFonts w:ascii="Arial" w:hAnsi="Arial" w:cs="Arial"/>
          <w:szCs w:val="24"/>
        </w:rPr>
        <w:t xml:space="preserve">% increase on the number of outbreaks in 2015 (n=124), and </w:t>
      </w:r>
      <w:r w:rsidR="00EE0637" w:rsidRPr="00BF6AB6">
        <w:rPr>
          <w:rFonts w:ascii="Arial" w:hAnsi="Arial" w:cs="Arial"/>
          <w:szCs w:val="24"/>
        </w:rPr>
        <w:t>2</w:t>
      </w:r>
      <w:r w:rsidR="00EE0637">
        <w:rPr>
          <w:rFonts w:ascii="Arial" w:hAnsi="Arial" w:cs="Arial"/>
          <w:szCs w:val="24"/>
        </w:rPr>
        <w:t>2</w:t>
      </w:r>
      <w:r w:rsidRPr="00BF6AB6">
        <w:rPr>
          <w:rFonts w:ascii="Arial" w:hAnsi="Arial" w:cs="Arial"/>
          <w:szCs w:val="24"/>
        </w:rPr>
        <w:t xml:space="preserve">% higher than the average of the previous five years (n=114). </w:t>
      </w:r>
    </w:p>
    <w:p w:rsidR="00BF6AB6" w:rsidRPr="00BF6AB6" w:rsidRDefault="00BF6AB6" w:rsidP="00BF6AB6">
      <w:pPr>
        <w:pStyle w:val="BodyText"/>
        <w:rPr>
          <w:rFonts w:ascii="Arial" w:hAnsi="Arial" w:cs="Arial"/>
          <w:b/>
          <w:szCs w:val="24"/>
        </w:rPr>
      </w:pPr>
      <w:r w:rsidRPr="00BF6AB6">
        <w:rPr>
          <w:rFonts w:ascii="Arial" w:hAnsi="Arial" w:cs="Arial"/>
          <w:b/>
          <w:szCs w:val="24"/>
        </w:rPr>
        <w:t>Outbreaks with unknown mode of transmission</w:t>
      </w:r>
    </w:p>
    <w:p w:rsidR="00BF6AB6" w:rsidRPr="00BF6AB6" w:rsidRDefault="00BF6AB6" w:rsidP="00BF6AB6">
      <w:pPr>
        <w:pStyle w:val="BodyText"/>
        <w:spacing w:line="360" w:lineRule="auto"/>
        <w:ind w:right="44"/>
        <w:rPr>
          <w:rFonts w:ascii="Arial" w:hAnsi="Arial" w:cs="Arial"/>
          <w:szCs w:val="24"/>
        </w:rPr>
      </w:pPr>
      <w:r w:rsidRPr="00BF6AB6">
        <w:rPr>
          <w:rFonts w:ascii="Arial" w:hAnsi="Arial" w:cs="Arial"/>
          <w:szCs w:val="24"/>
        </w:rPr>
        <w:t>In the remaining 16 outbreaks the likely mode of transmission was unclear or unknown, with 8 (50%) occurring in aged care facilities, three associated with restaurants and one (6%) each at a hospital,</w:t>
      </w:r>
      <w:r w:rsidR="00871A5D">
        <w:rPr>
          <w:rFonts w:ascii="Arial" w:hAnsi="Arial" w:cs="Arial"/>
          <w:szCs w:val="24"/>
        </w:rPr>
        <w:t xml:space="preserve"> private residence, camp ground</w:t>
      </w:r>
      <w:r w:rsidRPr="00BF6AB6">
        <w:rPr>
          <w:rFonts w:ascii="Arial" w:hAnsi="Arial" w:cs="Arial"/>
          <w:szCs w:val="24"/>
        </w:rPr>
        <w:t xml:space="preserve">, cruise ship, </w:t>
      </w:r>
      <w:r w:rsidR="008C557E">
        <w:rPr>
          <w:rFonts w:ascii="Arial" w:hAnsi="Arial" w:cs="Arial"/>
          <w:szCs w:val="24"/>
        </w:rPr>
        <w:t xml:space="preserve">and </w:t>
      </w:r>
      <w:r w:rsidRPr="00BF6AB6">
        <w:rPr>
          <w:rFonts w:ascii="Arial" w:hAnsi="Arial" w:cs="Arial"/>
          <w:szCs w:val="24"/>
        </w:rPr>
        <w:t xml:space="preserve">play centre (Table 3). Below are descriptions of these outbreaks according to the site of the outbreak. </w:t>
      </w:r>
    </w:p>
    <w:p w:rsidR="00BF6AB6" w:rsidRPr="00BF6AB6" w:rsidRDefault="00BF6AB6" w:rsidP="00BF6AB6">
      <w:pPr>
        <w:pStyle w:val="BodyText"/>
        <w:numPr>
          <w:ilvl w:val="0"/>
          <w:numId w:val="13"/>
        </w:numPr>
        <w:tabs>
          <w:tab w:val="clear" w:pos="360"/>
        </w:tabs>
        <w:spacing w:line="360" w:lineRule="auto"/>
        <w:ind w:left="0" w:right="45" w:firstLine="0"/>
        <w:rPr>
          <w:rFonts w:ascii="Arial" w:hAnsi="Arial" w:cs="Arial"/>
          <w:szCs w:val="24"/>
        </w:rPr>
      </w:pPr>
      <w:r w:rsidRPr="00BF6AB6">
        <w:rPr>
          <w:rFonts w:ascii="Arial" w:hAnsi="Arial" w:cs="Arial"/>
          <w:szCs w:val="24"/>
        </w:rPr>
        <w:t xml:space="preserve">There were seven outbreaks in residential care facilities where the average percentage of cases with diarrhoea was 98% (range 86-100%) and average percentage of cases vomiting was 3% (range 0-14%). These symptoms are not norovirus-like and therefore described as unknown rather than person-to-person. Most of the outbreaks (5/7) had specimens tested which were negative for common bacterial and viral pathogens (including norovirus). No specimens were tested for two outbreaks. For one other </w:t>
      </w:r>
      <w:r w:rsidRPr="00BF6AB6">
        <w:rPr>
          <w:rFonts w:ascii="Arial" w:hAnsi="Arial" w:cs="Arial"/>
          <w:szCs w:val="24"/>
        </w:rPr>
        <w:lastRenderedPageBreak/>
        <w:t>outbreak in a residential care facilit</w:t>
      </w:r>
      <w:r w:rsidR="00273932">
        <w:rPr>
          <w:rFonts w:ascii="Arial" w:hAnsi="Arial" w:cs="Arial"/>
          <w:szCs w:val="24"/>
        </w:rPr>
        <w:t>y</w:t>
      </w:r>
      <w:r w:rsidRPr="00BF6AB6">
        <w:rPr>
          <w:rFonts w:ascii="Arial" w:hAnsi="Arial" w:cs="Arial"/>
          <w:szCs w:val="24"/>
        </w:rPr>
        <w:t xml:space="preserve">, there were three ill with two diagnosed with </w:t>
      </w:r>
      <w:r w:rsidRPr="00BF6AB6">
        <w:rPr>
          <w:rFonts w:ascii="Arial" w:hAnsi="Arial" w:cs="Arial"/>
          <w:i/>
          <w:szCs w:val="24"/>
        </w:rPr>
        <w:t>Campylobacter</w:t>
      </w:r>
      <w:r w:rsidRPr="00BF6AB6">
        <w:rPr>
          <w:rFonts w:ascii="Arial" w:hAnsi="Arial" w:cs="Arial"/>
          <w:szCs w:val="24"/>
        </w:rPr>
        <w:t xml:space="preserve"> but the mode of transmission was not clear. </w:t>
      </w:r>
    </w:p>
    <w:p w:rsidR="00BF6AB6" w:rsidRPr="00BF6AB6" w:rsidRDefault="00BF6AB6" w:rsidP="00BF6AB6">
      <w:pPr>
        <w:pStyle w:val="BodyText"/>
        <w:numPr>
          <w:ilvl w:val="0"/>
          <w:numId w:val="13"/>
        </w:numPr>
        <w:tabs>
          <w:tab w:val="clear" w:pos="360"/>
        </w:tabs>
        <w:spacing w:line="360" w:lineRule="auto"/>
        <w:ind w:left="0" w:right="45" w:firstLine="0"/>
        <w:rPr>
          <w:rFonts w:ascii="Arial" w:hAnsi="Arial" w:cs="Arial"/>
          <w:szCs w:val="24"/>
        </w:rPr>
      </w:pPr>
      <w:r w:rsidRPr="00BF6AB6">
        <w:rPr>
          <w:rFonts w:ascii="Arial" w:hAnsi="Arial" w:cs="Arial"/>
          <w:szCs w:val="24"/>
        </w:rPr>
        <w:t xml:space="preserve">There were eight other outbreaks where there was insufficient information to determine the mode of transmission. This included three outbreaks where patrons reported illness after visiting restaurants and one outbreak each associated with a camp, cruise ship, hospital, play centre and private residence. </w:t>
      </w:r>
    </w:p>
    <w:p w:rsidR="00BF6AB6" w:rsidRPr="00CC71AE" w:rsidRDefault="00BF6AB6" w:rsidP="00BF6AB6">
      <w:pPr>
        <w:pStyle w:val="ListParagraph"/>
        <w:ind w:left="0" w:right="44"/>
        <w:rPr>
          <w:b/>
        </w:rPr>
      </w:pPr>
      <w:bookmarkStart w:id="817" w:name="_Ref322613681"/>
      <w:bookmarkStart w:id="818" w:name="_Toc322524527"/>
      <w:bookmarkStart w:id="819" w:name="_Toc322528236"/>
      <w:bookmarkStart w:id="820" w:name="_Ref195680396"/>
      <w:bookmarkStart w:id="821" w:name="_Ref318979273"/>
      <w:bookmarkStart w:id="822" w:name="_Toc225753723"/>
      <w:bookmarkStart w:id="823" w:name="_Toc225908720"/>
      <w:bookmarkStart w:id="824" w:name="_Toc225932641"/>
      <w:bookmarkStart w:id="825" w:name="_Toc227557408"/>
      <w:bookmarkStart w:id="826" w:name="_Toc257801608"/>
      <w:r>
        <w:rPr>
          <w:b/>
          <w:noProof/>
          <w:lang w:eastAsia="en-AU"/>
        </w:rPr>
        <w:drawing>
          <wp:inline distT="0" distB="0" distL="0" distR="0" wp14:anchorId="648C2F8C" wp14:editId="7108F123">
            <wp:extent cx="5525418" cy="25726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3429" cy="2571677"/>
                    </a:xfrm>
                    <a:prstGeom prst="rect">
                      <a:avLst/>
                    </a:prstGeom>
                    <a:noFill/>
                  </pic:spPr>
                </pic:pic>
              </a:graphicData>
            </a:graphic>
          </wp:inline>
        </w:drawing>
      </w:r>
    </w:p>
    <w:p w:rsidR="00BF6AB6" w:rsidRPr="00CC71AE" w:rsidRDefault="00BF6AB6" w:rsidP="00BF6AB6">
      <w:pPr>
        <w:pStyle w:val="ListParagraph"/>
        <w:ind w:left="0" w:right="44"/>
        <w:rPr>
          <w:rFonts w:cs="Arial"/>
          <w:b/>
          <w:bCs/>
        </w:rPr>
      </w:pPr>
      <w:bookmarkStart w:id="827" w:name="_Toc495916671"/>
      <w:proofErr w:type="gramStart"/>
      <w:r w:rsidRPr="00CC71AE">
        <w:rPr>
          <w:b/>
        </w:rPr>
        <w:t xml:space="preserve">Figure </w:t>
      </w:r>
      <w:r w:rsidRPr="00CC71AE">
        <w:rPr>
          <w:b/>
        </w:rPr>
        <w:fldChar w:fldCharType="begin"/>
      </w:r>
      <w:r w:rsidRPr="00CC71AE">
        <w:rPr>
          <w:b/>
        </w:rPr>
        <w:instrText xml:space="preserve"> SEQ Figure \* ARABIC </w:instrText>
      </w:r>
      <w:r w:rsidRPr="00CC71AE">
        <w:rPr>
          <w:b/>
        </w:rPr>
        <w:fldChar w:fldCharType="separate"/>
      </w:r>
      <w:r w:rsidR="005B0519">
        <w:rPr>
          <w:b/>
          <w:noProof/>
        </w:rPr>
        <w:t>21</w:t>
      </w:r>
      <w:r w:rsidRPr="00CC71AE">
        <w:rPr>
          <w:b/>
        </w:rPr>
        <w:fldChar w:fldCharType="end"/>
      </w:r>
      <w:bookmarkEnd w:id="817"/>
      <w:r w:rsidRPr="00CC71AE">
        <w:rPr>
          <w:b/>
        </w:rPr>
        <w:t>.</w:t>
      </w:r>
      <w:proofErr w:type="gramEnd"/>
      <w:r w:rsidRPr="00CC71AE">
        <w:rPr>
          <w:b/>
        </w:rPr>
        <w:t xml:space="preserve"> </w:t>
      </w:r>
      <w:r w:rsidRPr="00CC71AE">
        <w:rPr>
          <w:rFonts w:cs="Arial"/>
          <w:b/>
        </w:rPr>
        <w:t xml:space="preserve"> Number of gastroenteritis outbreaks designated as non-foodborne or with unknown mode of transmission reported in WA, in 201</w:t>
      </w:r>
      <w:bookmarkEnd w:id="818"/>
      <w:bookmarkEnd w:id="819"/>
      <w:r>
        <w:rPr>
          <w:rFonts w:cs="Arial"/>
          <w:b/>
        </w:rPr>
        <w:t>6</w:t>
      </w:r>
      <w:bookmarkEnd w:id="827"/>
    </w:p>
    <w:p w:rsidR="00BF6AB6" w:rsidRDefault="00BF6AB6" w:rsidP="00BF6AB6">
      <w:pPr>
        <w:spacing w:after="120"/>
        <w:ind w:right="45"/>
        <w:rPr>
          <w:b/>
          <w:bCs/>
        </w:rPr>
      </w:pPr>
      <w:bookmarkStart w:id="828" w:name="_Toc319059549"/>
      <w:bookmarkStart w:id="829" w:name="_Toc319059569"/>
      <w:bookmarkStart w:id="830" w:name="_Toc322523508"/>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BF6AB6" w:rsidRDefault="00BF6AB6" w:rsidP="00BF6AB6">
      <w:pPr>
        <w:spacing w:after="120"/>
        <w:ind w:right="45"/>
        <w:rPr>
          <w:b/>
          <w:bCs/>
        </w:rPr>
      </w:pPr>
    </w:p>
    <w:p w:rsidR="00EE0637" w:rsidRDefault="00EE0637" w:rsidP="00BF6AB6">
      <w:pPr>
        <w:spacing w:after="120"/>
        <w:ind w:right="45"/>
        <w:rPr>
          <w:b/>
          <w:bCs/>
        </w:rPr>
      </w:pPr>
    </w:p>
    <w:p w:rsidR="00EE0637" w:rsidRDefault="00EE0637" w:rsidP="00BF6AB6">
      <w:pPr>
        <w:spacing w:after="120"/>
        <w:ind w:right="45"/>
        <w:rPr>
          <w:b/>
          <w:bCs/>
        </w:rPr>
      </w:pPr>
    </w:p>
    <w:p w:rsidR="00EE0637" w:rsidRDefault="00EE0637" w:rsidP="00BF6AB6">
      <w:pPr>
        <w:spacing w:after="120"/>
        <w:ind w:right="45"/>
        <w:rPr>
          <w:b/>
          <w:bCs/>
        </w:rPr>
      </w:pPr>
    </w:p>
    <w:p w:rsidR="00EE0637" w:rsidRDefault="00EE0637" w:rsidP="00BF6AB6">
      <w:pPr>
        <w:spacing w:after="120"/>
        <w:ind w:right="45"/>
        <w:rPr>
          <w:b/>
          <w:bCs/>
        </w:rPr>
      </w:pPr>
    </w:p>
    <w:p w:rsidR="00BF6AB6" w:rsidRPr="00B61142" w:rsidRDefault="00BF6AB6" w:rsidP="00BF6AB6">
      <w:pPr>
        <w:spacing w:after="120"/>
        <w:ind w:right="45"/>
        <w:rPr>
          <w:b/>
          <w:bCs/>
        </w:rPr>
      </w:pPr>
      <w:bookmarkStart w:id="831" w:name="_Toc495916616"/>
      <w:proofErr w:type="gramStart"/>
      <w:r w:rsidRPr="00B61142">
        <w:rPr>
          <w:b/>
          <w:bCs/>
        </w:rPr>
        <w:t xml:space="preserve">Table </w:t>
      </w:r>
      <w:r w:rsidRPr="00B61142">
        <w:rPr>
          <w:b/>
          <w:bCs/>
        </w:rPr>
        <w:fldChar w:fldCharType="begin"/>
      </w:r>
      <w:r w:rsidRPr="00B61142">
        <w:rPr>
          <w:b/>
          <w:bCs/>
        </w:rPr>
        <w:instrText xml:space="preserve"> SEQ Table \* ARABIC </w:instrText>
      </w:r>
      <w:r w:rsidRPr="00B61142">
        <w:rPr>
          <w:b/>
          <w:bCs/>
        </w:rPr>
        <w:fldChar w:fldCharType="separate"/>
      </w:r>
      <w:r w:rsidR="005B0519">
        <w:rPr>
          <w:b/>
          <w:bCs/>
          <w:noProof/>
        </w:rPr>
        <w:t>3</w:t>
      </w:r>
      <w:r w:rsidRPr="00B61142">
        <w:rPr>
          <w:b/>
          <w:bCs/>
        </w:rPr>
        <w:fldChar w:fldCharType="end"/>
      </w:r>
      <w:bookmarkEnd w:id="820"/>
      <w:bookmarkEnd w:id="821"/>
      <w:r w:rsidRPr="00B61142">
        <w:rPr>
          <w:b/>
          <w:bCs/>
        </w:rPr>
        <w:t>.</w:t>
      </w:r>
      <w:proofErr w:type="gramEnd"/>
      <w:r w:rsidRPr="00B61142">
        <w:rPr>
          <w:b/>
          <w:bCs/>
        </w:rPr>
        <w:t xml:space="preserve"> Outbreaks due to non-foodborne transmission or unknown mode of transmission in WA by setting and agent, 20</w:t>
      </w:r>
      <w:bookmarkEnd w:id="822"/>
      <w:bookmarkEnd w:id="823"/>
      <w:bookmarkEnd w:id="824"/>
      <w:bookmarkEnd w:id="825"/>
      <w:bookmarkEnd w:id="826"/>
      <w:r w:rsidRPr="00B61142">
        <w:rPr>
          <w:b/>
          <w:bCs/>
        </w:rPr>
        <w:t>1</w:t>
      </w:r>
      <w:bookmarkEnd w:id="828"/>
      <w:bookmarkEnd w:id="829"/>
      <w:bookmarkEnd w:id="830"/>
      <w:r>
        <w:rPr>
          <w:b/>
          <w:bCs/>
        </w:rPr>
        <w:t>6</w:t>
      </w:r>
      <w:bookmarkEnd w:id="831"/>
    </w:p>
    <w:p w:rsidR="00BF6AB6" w:rsidRPr="00CC71AE" w:rsidRDefault="009E4548" w:rsidP="00BF6AB6">
      <w:pPr>
        <w:spacing w:after="0"/>
        <w:ind w:right="44"/>
        <w:rPr>
          <w:rFonts w:cs="Arial"/>
          <w:sz w:val="16"/>
          <w:szCs w:val="16"/>
        </w:rPr>
      </w:pPr>
      <w:r w:rsidRPr="009E4548">
        <w:rPr>
          <w:noProof/>
          <w:lang w:eastAsia="en-AU"/>
        </w:rPr>
        <w:drawing>
          <wp:inline distT="0" distB="0" distL="0" distR="0" wp14:anchorId="7F17BF67" wp14:editId="4D16BDA4">
            <wp:extent cx="5418716" cy="44136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7133" cy="4412310"/>
                    </a:xfrm>
                    <a:prstGeom prst="rect">
                      <a:avLst/>
                    </a:prstGeom>
                    <a:noFill/>
                    <a:ln>
                      <a:noFill/>
                    </a:ln>
                  </pic:spPr>
                </pic:pic>
              </a:graphicData>
            </a:graphic>
          </wp:inline>
        </w:drawing>
      </w:r>
    </w:p>
    <w:p w:rsidR="00BF6AB6" w:rsidRPr="00CC71AE" w:rsidRDefault="00BF6AB6" w:rsidP="00BF6AB6">
      <w:pPr>
        <w:spacing w:after="0"/>
        <w:ind w:right="44"/>
        <w:rPr>
          <w:rFonts w:cs="Arial"/>
          <w:sz w:val="16"/>
          <w:szCs w:val="16"/>
        </w:rPr>
      </w:pPr>
      <w:r w:rsidRPr="00CC71AE">
        <w:rPr>
          <w:rFonts w:cs="Arial"/>
          <w:vertAlign w:val="superscript"/>
        </w:rPr>
        <w:t>1</w:t>
      </w:r>
      <w:r w:rsidRPr="00CC71AE">
        <w:rPr>
          <w:rFonts w:cs="Arial"/>
          <w:sz w:val="16"/>
          <w:szCs w:val="16"/>
        </w:rPr>
        <w:t xml:space="preserve"> Deaths temporally associated with gastroenteritis, but contribution to death not specified</w:t>
      </w:r>
    </w:p>
    <w:p w:rsidR="006374BE" w:rsidRPr="00CC71AE" w:rsidRDefault="001E5EF0">
      <w:pPr>
        <w:pStyle w:val="Heading1"/>
        <w:keepLines w:val="0"/>
        <w:numPr>
          <w:ilvl w:val="1"/>
          <w:numId w:val="33"/>
        </w:numPr>
        <w:tabs>
          <w:tab w:val="clear" w:pos="792"/>
        </w:tabs>
        <w:spacing w:before="200" w:after="240" w:line="300" w:lineRule="atLeast"/>
        <w:ind w:left="567" w:hanging="567"/>
        <w:rPr>
          <w:color w:val="000000"/>
          <w:sz w:val="28"/>
        </w:rPr>
      </w:pPr>
      <w:bookmarkStart w:id="832" w:name="_Toc319061352"/>
      <w:bookmarkStart w:id="833" w:name="_Toc322522671"/>
      <w:bookmarkStart w:id="834" w:name="_Toc327358420"/>
      <w:bookmarkStart w:id="835" w:name="_Toc495916325"/>
      <w:r w:rsidRPr="00CC71AE">
        <w:rPr>
          <w:color w:val="000000"/>
          <w:sz w:val="28"/>
        </w:rPr>
        <w:t>Cluster investigations</w:t>
      </w:r>
      <w:bookmarkEnd w:id="832"/>
      <w:bookmarkEnd w:id="833"/>
      <w:bookmarkEnd w:id="834"/>
      <w:bookmarkEnd w:id="835"/>
    </w:p>
    <w:p w:rsidR="001E7FE1" w:rsidRDefault="00CC71AE" w:rsidP="00B61142">
      <w:pPr>
        <w:pStyle w:val="BodyText"/>
        <w:spacing w:line="360" w:lineRule="auto"/>
        <w:ind w:right="45"/>
        <w:rPr>
          <w:rFonts w:ascii="Arial" w:hAnsi="Arial" w:cs="Arial"/>
          <w:szCs w:val="24"/>
        </w:rPr>
      </w:pPr>
      <w:bookmarkStart w:id="836" w:name="_Toc194468189"/>
      <w:bookmarkStart w:id="837" w:name="_Toc195082157"/>
      <w:bookmarkStart w:id="838" w:name="_Toc225753724"/>
      <w:bookmarkStart w:id="839" w:name="_Toc225908721"/>
      <w:bookmarkStart w:id="840" w:name="_Toc225932642"/>
      <w:bookmarkStart w:id="841" w:name="_Toc227557409"/>
      <w:bookmarkStart w:id="842" w:name="_Toc257801609"/>
      <w:bookmarkStart w:id="843" w:name="_Toc319059550"/>
      <w:bookmarkStart w:id="844" w:name="_Toc319059570"/>
      <w:bookmarkStart w:id="845" w:name="_Toc322523509"/>
      <w:r w:rsidRPr="006572A2">
        <w:rPr>
          <w:rFonts w:ascii="Arial" w:hAnsi="Arial" w:cs="Arial"/>
          <w:szCs w:val="24"/>
        </w:rPr>
        <w:t xml:space="preserve">In </w:t>
      </w:r>
      <w:r w:rsidR="00EE5044" w:rsidRPr="006572A2">
        <w:rPr>
          <w:rFonts w:ascii="Arial" w:hAnsi="Arial" w:cs="Arial"/>
          <w:szCs w:val="24"/>
        </w:rPr>
        <w:t>2016</w:t>
      </w:r>
      <w:r w:rsidRPr="006572A2">
        <w:rPr>
          <w:rFonts w:ascii="Arial" w:hAnsi="Arial" w:cs="Arial"/>
          <w:szCs w:val="24"/>
        </w:rPr>
        <w:t xml:space="preserve">, there were </w:t>
      </w:r>
      <w:r w:rsidR="0071087F" w:rsidRPr="006572A2">
        <w:rPr>
          <w:rFonts w:ascii="Arial" w:hAnsi="Arial" w:cs="Arial"/>
          <w:szCs w:val="24"/>
        </w:rPr>
        <w:t>11</w:t>
      </w:r>
      <w:r w:rsidR="001E5EF0" w:rsidRPr="006572A2">
        <w:rPr>
          <w:rFonts w:ascii="Arial" w:hAnsi="Arial" w:cs="Arial"/>
          <w:szCs w:val="24"/>
        </w:rPr>
        <w:t xml:space="preserve"> </w:t>
      </w:r>
      <w:r w:rsidR="001E5EF0" w:rsidRPr="006572A2">
        <w:rPr>
          <w:rFonts w:ascii="Arial" w:hAnsi="Arial" w:cs="Arial"/>
          <w:i/>
          <w:szCs w:val="24"/>
        </w:rPr>
        <w:t>Salmonella</w:t>
      </w:r>
      <w:r w:rsidR="001E5EF0" w:rsidRPr="006572A2">
        <w:rPr>
          <w:rFonts w:ascii="Arial" w:hAnsi="Arial" w:cs="Arial"/>
          <w:szCs w:val="24"/>
        </w:rPr>
        <w:t xml:space="preserve"> clusters</w:t>
      </w:r>
      <w:r w:rsidR="0071087F" w:rsidRPr="006572A2">
        <w:rPr>
          <w:rFonts w:ascii="Arial" w:hAnsi="Arial" w:cs="Arial"/>
          <w:szCs w:val="24"/>
        </w:rPr>
        <w:t xml:space="preserve">, </w:t>
      </w:r>
      <w:r w:rsidR="001E5EF0" w:rsidRPr="006572A2">
        <w:rPr>
          <w:rFonts w:ascii="Arial" w:hAnsi="Arial" w:cs="Arial"/>
          <w:szCs w:val="24"/>
        </w:rPr>
        <w:t xml:space="preserve">one </w:t>
      </w:r>
      <w:r w:rsidRPr="006572A2">
        <w:rPr>
          <w:rFonts w:ascii="Arial" w:hAnsi="Arial" w:cs="Arial"/>
          <w:i/>
          <w:szCs w:val="24"/>
        </w:rPr>
        <w:t>Yersinia</w:t>
      </w:r>
      <w:r w:rsidRPr="006572A2">
        <w:rPr>
          <w:rFonts w:ascii="Arial" w:hAnsi="Arial" w:cs="Arial"/>
          <w:szCs w:val="24"/>
        </w:rPr>
        <w:t xml:space="preserve"> </w:t>
      </w:r>
      <w:r w:rsidR="0071087F" w:rsidRPr="006572A2">
        <w:rPr>
          <w:rFonts w:ascii="Arial" w:hAnsi="Arial" w:cs="Arial"/>
          <w:szCs w:val="24"/>
        </w:rPr>
        <w:t xml:space="preserve">and one </w:t>
      </w:r>
      <w:proofErr w:type="spellStart"/>
      <w:r w:rsidR="0071087F" w:rsidRPr="006572A2">
        <w:rPr>
          <w:rFonts w:ascii="Arial" w:hAnsi="Arial" w:cs="Arial"/>
          <w:i/>
          <w:szCs w:val="24"/>
        </w:rPr>
        <w:t>Shigella</w:t>
      </w:r>
      <w:proofErr w:type="spellEnd"/>
      <w:r w:rsidR="0071087F" w:rsidRPr="006572A2">
        <w:rPr>
          <w:rFonts w:ascii="Arial" w:hAnsi="Arial" w:cs="Arial"/>
          <w:i/>
          <w:szCs w:val="24"/>
        </w:rPr>
        <w:t xml:space="preserve"> </w:t>
      </w:r>
      <w:r w:rsidR="001E5EF0" w:rsidRPr="006572A2">
        <w:rPr>
          <w:rFonts w:ascii="Arial" w:hAnsi="Arial" w:cs="Arial"/>
          <w:szCs w:val="24"/>
        </w:rPr>
        <w:t xml:space="preserve">cluster investigated (see Table 4) which are described in </w:t>
      </w:r>
      <w:r w:rsidRPr="006572A2">
        <w:rPr>
          <w:rFonts w:ascii="Arial" w:hAnsi="Arial" w:cs="Arial"/>
          <w:szCs w:val="24"/>
        </w:rPr>
        <w:t>201</w:t>
      </w:r>
      <w:r w:rsidR="0071087F" w:rsidRPr="006572A2">
        <w:rPr>
          <w:rFonts w:ascii="Arial" w:hAnsi="Arial" w:cs="Arial"/>
          <w:szCs w:val="24"/>
        </w:rPr>
        <w:t>6</w:t>
      </w:r>
      <w:r w:rsidR="001E5EF0" w:rsidRPr="006572A2">
        <w:rPr>
          <w:rFonts w:ascii="Arial" w:hAnsi="Arial" w:cs="Arial"/>
          <w:szCs w:val="24"/>
        </w:rPr>
        <w:t xml:space="preserve"> quarterly reports. </w:t>
      </w:r>
    </w:p>
    <w:p w:rsidR="008A3DEC" w:rsidRPr="00CC71AE" w:rsidRDefault="001E5EF0" w:rsidP="00B61142">
      <w:pPr>
        <w:pStyle w:val="BodyText"/>
        <w:spacing w:before="0" w:after="120"/>
        <w:ind w:right="45"/>
        <w:rPr>
          <w:rFonts w:ascii="Arial" w:hAnsi="Arial" w:cs="Arial"/>
          <w:b/>
          <w:sz w:val="28"/>
          <w:szCs w:val="28"/>
        </w:rPr>
      </w:pPr>
      <w:r w:rsidRPr="006572A2">
        <w:rPr>
          <w:rFonts w:ascii="Arial" w:hAnsi="Arial" w:cs="Arial"/>
          <w:b/>
          <w:sz w:val="28"/>
          <w:szCs w:val="28"/>
        </w:rPr>
        <w:t>Significant clusters</w:t>
      </w:r>
    </w:p>
    <w:p w:rsidR="00134F3E" w:rsidRPr="00CC71AE" w:rsidRDefault="00134F3E" w:rsidP="00B61142">
      <w:pPr>
        <w:pStyle w:val="Caption"/>
        <w:keepNext/>
        <w:spacing w:before="0" w:line="360" w:lineRule="auto"/>
        <w:ind w:left="0" w:firstLine="0"/>
        <w:rPr>
          <w:rFonts w:cs="Arial"/>
          <w:b w:val="0"/>
          <w:sz w:val="24"/>
          <w:szCs w:val="24"/>
          <w:lang w:eastAsia="en-AU"/>
        </w:rPr>
      </w:pPr>
      <w:r w:rsidRPr="00CC71AE">
        <w:rPr>
          <w:i/>
          <w:sz w:val="24"/>
          <w:szCs w:val="24"/>
        </w:rPr>
        <w:t>Salmonella</w:t>
      </w:r>
      <w:r w:rsidRPr="00CC71AE">
        <w:rPr>
          <w:sz w:val="24"/>
          <w:szCs w:val="24"/>
        </w:rPr>
        <w:t xml:space="preserve"> Typhimurium PFGE 0001</w:t>
      </w:r>
    </w:p>
    <w:p w:rsidR="00FE498B" w:rsidRPr="004D52DC" w:rsidRDefault="00134F3E" w:rsidP="00FE498B">
      <w:pPr>
        <w:spacing w:before="240" w:line="360" w:lineRule="auto"/>
        <w:rPr>
          <w:rFonts w:cs="Arial"/>
        </w:rPr>
      </w:pPr>
      <w:r w:rsidRPr="00B61142">
        <w:rPr>
          <w:rFonts w:cs="Arial"/>
          <w:szCs w:val="24"/>
        </w:rPr>
        <w:t>There has been an ongoing community-wide increase in notifications</w:t>
      </w:r>
      <w:r w:rsidR="00A9309B" w:rsidRPr="00B61142">
        <w:rPr>
          <w:rFonts w:cs="Arial"/>
          <w:szCs w:val="24"/>
        </w:rPr>
        <w:t xml:space="preserve"> of STM PFGE 0001 (see figure 22</w:t>
      </w:r>
      <w:r w:rsidRPr="00B61142">
        <w:rPr>
          <w:rFonts w:cs="Arial"/>
          <w:szCs w:val="24"/>
        </w:rPr>
        <w:t xml:space="preserve">) in WA since </w:t>
      </w:r>
      <w:r w:rsidR="00B61142">
        <w:rPr>
          <w:rFonts w:cs="Arial"/>
          <w:szCs w:val="24"/>
        </w:rPr>
        <w:t>2014</w:t>
      </w:r>
      <w:r w:rsidRPr="00B61142">
        <w:rPr>
          <w:rFonts w:cs="Arial"/>
          <w:szCs w:val="24"/>
        </w:rPr>
        <w:t xml:space="preserve">. </w:t>
      </w:r>
      <w:r w:rsidR="00F10B64" w:rsidRPr="00FE498B">
        <w:rPr>
          <w:rFonts w:cs="Arial"/>
          <w:szCs w:val="24"/>
        </w:rPr>
        <w:t xml:space="preserve">Further increases occurred in </w:t>
      </w:r>
      <w:r w:rsidR="009B4CA1" w:rsidRPr="00FE498B">
        <w:rPr>
          <w:rFonts w:cs="Arial"/>
          <w:szCs w:val="24"/>
        </w:rPr>
        <w:t>2016</w:t>
      </w:r>
      <w:r w:rsidR="00F10B64" w:rsidRPr="00FE498B">
        <w:rPr>
          <w:rFonts w:cs="Arial"/>
          <w:szCs w:val="24"/>
        </w:rPr>
        <w:t xml:space="preserve"> with </w:t>
      </w:r>
      <w:r w:rsidR="00FE498B" w:rsidRPr="00FE498B">
        <w:rPr>
          <w:rFonts w:cs="Arial"/>
          <w:szCs w:val="24"/>
        </w:rPr>
        <w:t>412</w:t>
      </w:r>
      <w:r w:rsidRPr="00FE498B">
        <w:rPr>
          <w:rFonts w:cs="Arial"/>
          <w:szCs w:val="24"/>
        </w:rPr>
        <w:t xml:space="preserve"> cases of PFGE 0001 infection notified</w:t>
      </w:r>
      <w:r w:rsidR="00A26F1B" w:rsidRPr="00FE498B">
        <w:rPr>
          <w:rFonts w:cs="Arial"/>
          <w:szCs w:val="24"/>
        </w:rPr>
        <w:t xml:space="preserve">. </w:t>
      </w:r>
      <w:r w:rsidR="00F10B64" w:rsidRPr="00FE498B">
        <w:rPr>
          <w:rFonts w:cs="Arial"/>
          <w:szCs w:val="24"/>
        </w:rPr>
        <w:t>In 201</w:t>
      </w:r>
      <w:r w:rsidR="009B4CA1" w:rsidRPr="00FE498B">
        <w:rPr>
          <w:rFonts w:cs="Arial"/>
          <w:szCs w:val="24"/>
        </w:rPr>
        <w:t>6</w:t>
      </w:r>
      <w:r w:rsidR="00F10B64" w:rsidRPr="00FE498B">
        <w:rPr>
          <w:rFonts w:cs="Arial"/>
          <w:szCs w:val="24"/>
        </w:rPr>
        <w:t>,</w:t>
      </w:r>
      <w:r w:rsidR="00F20F23" w:rsidRPr="00FE498B">
        <w:rPr>
          <w:rFonts w:cs="Arial"/>
          <w:szCs w:val="24"/>
        </w:rPr>
        <w:t xml:space="preserve"> </w:t>
      </w:r>
      <w:r w:rsidR="00BA2EA0">
        <w:rPr>
          <w:rFonts w:cs="Arial"/>
          <w:szCs w:val="24"/>
        </w:rPr>
        <w:t>52</w:t>
      </w:r>
      <w:r w:rsidR="00F20F23" w:rsidRPr="00FE498B">
        <w:rPr>
          <w:rFonts w:cs="Arial"/>
          <w:szCs w:val="24"/>
        </w:rPr>
        <w:t xml:space="preserve"> confirmed cases were</w:t>
      </w:r>
      <w:r w:rsidRPr="00FE498B">
        <w:rPr>
          <w:rFonts w:cs="Arial"/>
          <w:szCs w:val="24"/>
        </w:rPr>
        <w:t xml:space="preserve"> part of </w:t>
      </w:r>
      <w:r w:rsidR="00FE498B" w:rsidRPr="00FE498B">
        <w:rPr>
          <w:rFonts w:cs="Arial"/>
          <w:szCs w:val="24"/>
        </w:rPr>
        <w:t>nine</w:t>
      </w:r>
      <w:r w:rsidRPr="00FE498B">
        <w:rPr>
          <w:rFonts w:cs="Arial"/>
          <w:szCs w:val="24"/>
        </w:rPr>
        <w:t xml:space="preserve"> point</w:t>
      </w:r>
      <w:r w:rsidR="00470D83" w:rsidRPr="00FE498B">
        <w:rPr>
          <w:rFonts w:cs="Arial"/>
          <w:szCs w:val="24"/>
        </w:rPr>
        <w:t xml:space="preserve"> source outbreaks </w:t>
      </w:r>
      <w:r w:rsidR="00F10B64" w:rsidRPr="00FE498B">
        <w:rPr>
          <w:rFonts w:cs="Arial"/>
          <w:szCs w:val="24"/>
        </w:rPr>
        <w:t>and the implicated foods were raw</w:t>
      </w:r>
      <w:r w:rsidR="00F10B64" w:rsidRPr="00B61142">
        <w:rPr>
          <w:rFonts w:cs="Arial"/>
          <w:szCs w:val="24"/>
        </w:rPr>
        <w:t xml:space="preserve"> or undercooked eggs.</w:t>
      </w:r>
      <w:r w:rsidR="00F10B64">
        <w:rPr>
          <w:rFonts w:cs="Arial"/>
          <w:szCs w:val="24"/>
        </w:rPr>
        <w:t xml:space="preserve"> </w:t>
      </w:r>
      <w:r w:rsidR="00F20F23" w:rsidRPr="00B61142">
        <w:rPr>
          <w:rFonts w:cs="Arial"/>
          <w:szCs w:val="24"/>
        </w:rPr>
        <w:t>The remaining 3</w:t>
      </w:r>
      <w:r w:rsidR="00FE498B">
        <w:rPr>
          <w:rFonts w:cs="Arial"/>
          <w:szCs w:val="24"/>
        </w:rPr>
        <w:t>6</w:t>
      </w:r>
      <w:r w:rsidR="00BA2EA0">
        <w:rPr>
          <w:rFonts w:cs="Arial"/>
          <w:szCs w:val="24"/>
        </w:rPr>
        <w:t>0</w:t>
      </w:r>
      <w:r w:rsidR="00470D83" w:rsidRPr="00B61142">
        <w:rPr>
          <w:rFonts w:cs="Arial"/>
          <w:szCs w:val="24"/>
        </w:rPr>
        <w:t xml:space="preserve"> cases, comprising 4</w:t>
      </w:r>
      <w:r w:rsidR="00FE498B">
        <w:rPr>
          <w:rFonts w:cs="Arial"/>
          <w:szCs w:val="24"/>
        </w:rPr>
        <w:t>6</w:t>
      </w:r>
      <w:r w:rsidRPr="00B61142">
        <w:rPr>
          <w:rFonts w:cs="Arial"/>
          <w:szCs w:val="24"/>
        </w:rPr>
        <w:t xml:space="preserve">% males </w:t>
      </w:r>
      <w:r w:rsidR="00470D83" w:rsidRPr="00B61142">
        <w:rPr>
          <w:rFonts w:cs="Arial"/>
          <w:szCs w:val="24"/>
        </w:rPr>
        <w:t>and 5</w:t>
      </w:r>
      <w:r w:rsidR="00FE498B">
        <w:rPr>
          <w:rFonts w:cs="Arial"/>
          <w:szCs w:val="24"/>
        </w:rPr>
        <w:t>4</w:t>
      </w:r>
      <w:r w:rsidRPr="00B61142">
        <w:rPr>
          <w:rFonts w:cs="Arial"/>
          <w:szCs w:val="24"/>
        </w:rPr>
        <w:t>% females, ranged in age from 1 to 9</w:t>
      </w:r>
      <w:r w:rsidR="00FE498B">
        <w:rPr>
          <w:rFonts w:cs="Arial"/>
          <w:szCs w:val="24"/>
        </w:rPr>
        <w:t>6</w:t>
      </w:r>
      <w:r w:rsidRPr="00B61142">
        <w:rPr>
          <w:rFonts w:cs="Arial"/>
          <w:szCs w:val="24"/>
        </w:rPr>
        <w:t xml:space="preserve"> years </w:t>
      </w:r>
      <w:r w:rsidR="00470D83" w:rsidRPr="00B61142">
        <w:rPr>
          <w:rFonts w:cs="Arial"/>
          <w:szCs w:val="24"/>
        </w:rPr>
        <w:t xml:space="preserve">(average </w:t>
      </w:r>
      <w:r w:rsidR="00FE498B">
        <w:rPr>
          <w:rFonts w:cs="Arial"/>
          <w:szCs w:val="24"/>
        </w:rPr>
        <w:t>29 years), and most (85</w:t>
      </w:r>
      <w:r w:rsidRPr="00B61142">
        <w:rPr>
          <w:rFonts w:cs="Arial"/>
          <w:szCs w:val="24"/>
        </w:rPr>
        <w:t xml:space="preserve">%) resided in the Perth metropolitan area. </w:t>
      </w:r>
      <w:r w:rsidR="006572A2">
        <w:rPr>
          <w:rFonts w:cs="Arial"/>
          <w:szCs w:val="24"/>
        </w:rPr>
        <w:t xml:space="preserve">In 2016, there </w:t>
      </w:r>
      <w:r w:rsidR="001E7FE1">
        <w:rPr>
          <w:rFonts w:cs="Arial"/>
          <w:szCs w:val="24"/>
        </w:rPr>
        <w:t>were</w:t>
      </w:r>
      <w:r w:rsidR="006572A2">
        <w:rPr>
          <w:rFonts w:cs="Arial"/>
          <w:szCs w:val="24"/>
        </w:rPr>
        <w:t xml:space="preserve"> two egg samples and three samples from egg laying chickens from two </w:t>
      </w:r>
      <w:r w:rsidR="006572A2">
        <w:rPr>
          <w:rFonts w:cs="Arial"/>
          <w:szCs w:val="24"/>
        </w:rPr>
        <w:lastRenderedPageBreak/>
        <w:t xml:space="preserve">different egg producers that </w:t>
      </w:r>
      <w:r w:rsidR="001E7FE1">
        <w:rPr>
          <w:rFonts w:cs="Arial"/>
          <w:szCs w:val="24"/>
        </w:rPr>
        <w:t>were</w:t>
      </w:r>
      <w:r w:rsidR="006572A2">
        <w:rPr>
          <w:rFonts w:cs="Arial"/>
          <w:szCs w:val="24"/>
        </w:rPr>
        <w:t xml:space="preserve"> positive for </w:t>
      </w:r>
      <w:r w:rsidR="00944D7E">
        <w:rPr>
          <w:rFonts w:cs="Arial"/>
          <w:szCs w:val="24"/>
        </w:rPr>
        <w:t>PFGE</w:t>
      </w:r>
      <w:r w:rsidR="006572A2" w:rsidRPr="00B61142">
        <w:rPr>
          <w:rFonts w:cs="Arial"/>
          <w:szCs w:val="24"/>
        </w:rPr>
        <w:t xml:space="preserve"> 0001</w:t>
      </w:r>
      <w:r w:rsidR="006572A2">
        <w:rPr>
          <w:rFonts w:cs="Arial"/>
          <w:szCs w:val="24"/>
        </w:rPr>
        <w:t xml:space="preserve">. Eggs from these two egg producers have also been implicated in point source outbreaks. </w:t>
      </w:r>
      <w:r w:rsidRPr="00B61142">
        <w:rPr>
          <w:rFonts w:cs="Arial"/>
          <w:szCs w:val="24"/>
        </w:rPr>
        <w:t>Previous interviews of sporadic cases</w:t>
      </w:r>
      <w:r w:rsidR="00B61142">
        <w:rPr>
          <w:rFonts w:cs="Arial"/>
          <w:szCs w:val="24"/>
        </w:rPr>
        <w:t xml:space="preserve"> (not in point source outbreaks)</w:t>
      </w:r>
      <w:r w:rsidRPr="00B61142">
        <w:rPr>
          <w:rFonts w:cs="Arial"/>
          <w:szCs w:val="24"/>
        </w:rPr>
        <w:t xml:space="preserve"> support the hypothesis that the cause of illness was consumption of free range eggs and/or chicken meat</w:t>
      </w:r>
      <w:r w:rsidR="00B61142">
        <w:rPr>
          <w:rFonts w:cs="Arial"/>
          <w:szCs w:val="24"/>
        </w:rPr>
        <w:t xml:space="preserve"> at home</w:t>
      </w:r>
      <w:r w:rsidR="00E041EC">
        <w:rPr>
          <w:rFonts w:cs="Arial"/>
          <w:szCs w:val="24"/>
        </w:rPr>
        <w:t xml:space="preserve">. </w:t>
      </w:r>
      <w:r w:rsidR="00FE498B" w:rsidRPr="004D52DC">
        <w:rPr>
          <w:rFonts w:cs="Arial"/>
        </w:rPr>
        <w:t>From February 2015 to March 2016, non-point source outbreak cases (community cases) were investigated as part of a case-control study of STM PFGE 0001 illness. Final analysis of the case control data showed that eating raw eggs was statistically associated with illness.</w:t>
      </w:r>
    </w:p>
    <w:p w:rsidR="00FE498B" w:rsidRPr="004D52DC" w:rsidRDefault="00FE498B" w:rsidP="00FE498B">
      <w:pPr>
        <w:spacing w:before="240" w:line="360" w:lineRule="auto"/>
        <w:rPr>
          <w:rFonts w:cs="Arial"/>
        </w:rPr>
      </w:pPr>
      <w:r w:rsidRPr="004D52DC">
        <w:rPr>
          <w:rFonts w:cs="Arial"/>
        </w:rPr>
        <w:t xml:space="preserve">This evidence </w:t>
      </w:r>
      <w:r w:rsidR="003B386B">
        <w:rPr>
          <w:rFonts w:cs="Arial"/>
        </w:rPr>
        <w:t xml:space="preserve">strongly </w:t>
      </w:r>
      <w:r w:rsidRPr="004D52DC">
        <w:rPr>
          <w:rFonts w:cs="Arial"/>
        </w:rPr>
        <w:t xml:space="preserve">suggests eating raw/runny eggs is the cause of STM PFGE 0001 point source outbreaks in WA and it is very likely the cause of many of the community cases.  </w:t>
      </w:r>
    </w:p>
    <w:p w:rsidR="00134F3E" w:rsidRPr="00B61142" w:rsidRDefault="00134F3E" w:rsidP="00B61142">
      <w:pPr>
        <w:pStyle w:val="BodyText"/>
        <w:spacing w:before="0" w:line="360" w:lineRule="auto"/>
        <w:ind w:right="45"/>
        <w:rPr>
          <w:rFonts w:ascii="Arial" w:hAnsi="Arial" w:cs="Arial"/>
          <w:szCs w:val="24"/>
        </w:rPr>
      </w:pPr>
    </w:p>
    <w:p w:rsidR="00134F3E" w:rsidRPr="00CC71AE" w:rsidRDefault="00134F3E" w:rsidP="00134F3E">
      <w:pPr>
        <w:pStyle w:val="Caption"/>
        <w:rPr>
          <w:color w:val="0077AD"/>
        </w:rPr>
      </w:pPr>
    </w:p>
    <w:p w:rsidR="00134F3E" w:rsidRPr="006572A2" w:rsidRDefault="006B2FD1" w:rsidP="00B61142">
      <w:pPr>
        <w:pStyle w:val="Caption"/>
        <w:spacing w:before="0" w:line="240" w:lineRule="auto"/>
        <w:ind w:left="0" w:firstLine="0"/>
        <w:rPr>
          <w:color w:val="0077AD"/>
        </w:rPr>
      </w:pPr>
      <w:bookmarkStart w:id="846" w:name="_Toc495916672"/>
      <w:r w:rsidRPr="004D52DC">
        <w:rPr>
          <w:noProof/>
          <w:color w:val="0077AD"/>
          <w:lang w:eastAsia="en-AU"/>
        </w:rPr>
        <w:drawing>
          <wp:inline distT="0" distB="0" distL="0" distR="0" wp14:anchorId="7C7613B7" wp14:editId="58DF5D33">
            <wp:extent cx="5462650" cy="3075374"/>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8284" cy="3078546"/>
                    </a:xfrm>
                    <a:prstGeom prst="rect">
                      <a:avLst/>
                    </a:prstGeom>
                    <a:noFill/>
                  </pic:spPr>
                </pic:pic>
              </a:graphicData>
            </a:graphic>
          </wp:inline>
        </w:drawing>
      </w:r>
      <w:r w:rsidR="007F1F10">
        <w:rPr>
          <w:sz w:val="24"/>
          <w:szCs w:val="24"/>
        </w:rPr>
        <w:t xml:space="preserve">    </w:t>
      </w:r>
      <w:proofErr w:type="gramStart"/>
      <w:r w:rsidR="00134F3E" w:rsidRPr="006572A2">
        <w:rPr>
          <w:sz w:val="24"/>
          <w:szCs w:val="24"/>
        </w:rPr>
        <w:t xml:space="preserve">Figure </w:t>
      </w:r>
      <w:r w:rsidR="00134F3E" w:rsidRPr="006572A2">
        <w:rPr>
          <w:sz w:val="24"/>
          <w:szCs w:val="24"/>
        </w:rPr>
        <w:fldChar w:fldCharType="begin"/>
      </w:r>
      <w:r w:rsidR="00134F3E" w:rsidRPr="006572A2">
        <w:rPr>
          <w:sz w:val="24"/>
          <w:szCs w:val="24"/>
        </w:rPr>
        <w:instrText xml:space="preserve"> SEQ Figure \* ARABIC </w:instrText>
      </w:r>
      <w:r w:rsidR="00134F3E" w:rsidRPr="006572A2">
        <w:rPr>
          <w:sz w:val="24"/>
          <w:szCs w:val="24"/>
        </w:rPr>
        <w:fldChar w:fldCharType="separate"/>
      </w:r>
      <w:r w:rsidR="005B0519">
        <w:rPr>
          <w:noProof/>
          <w:sz w:val="24"/>
          <w:szCs w:val="24"/>
        </w:rPr>
        <w:t>22</w:t>
      </w:r>
      <w:r w:rsidR="00134F3E" w:rsidRPr="006572A2">
        <w:rPr>
          <w:sz w:val="24"/>
          <w:szCs w:val="24"/>
        </w:rPr>
        <w:fldChar w:fldCharType="end"/>
      </w:r>
      <w:r w:rsidR="00134F3E" w:rsidRPr="006572A2">
        <w:rPr>
          <w:sz w:val="24"/>
          <w:szCs w:val="24"/>
        </w:rPr>
        <w:t>.</w:t>
      </w:r>
      <w:proofErr w:type="gramEnd"/>
      <w:r w:rsidR="00134F3E" w:rsidRPr="006572A2">
        <w:rPr>
          <w:sz w:val="24"/>
          <w:szCs w:val="24"/>
        </w:rPr>
        <w:t xml:space="preserve"> Notifications of </w:t>
      </w:r>
      <w:r w:rsidR="00134F3E" w:rsidRPr="006572A2">
        <w:rPr>
          <w:i/>
          <w:sz w:val="24"/>
          <w:szCs w:val="24"/>
        </w:rPr>
        <w:t>Salmonella</w:t>
      </w:r>
      <w:r w:rsidR="00134F3E" w:rsidRPr="006572A2">
        <w:rPr>
          <w:sz w:val="24"/>
          <w:szCs w:val="24"/>
        </w:rPr>
        <w:t xml:space="preserve"> Typhimurium PFGE 0001 in WA</w:t>
      </w:r>
      <w:bookmarkEnd w:id="846"/>
      <w:r w:rsidR="00134F3E" w:rsidRPr="006572A2">
        <w:rPr>
          <w:rFonts w:eastAsia="Calibri"/>
          <w:sz w:val="24"/>
          <w:szCs w:val="24"/>
        </w:rPr>
        <w:t xml:space="preserve"> </w:t>
      </w:r>
    </w:p>
    <w:p w:rsidR="00944D7E" w:rsidRDefault="00944D7E" w:rsidP="007177CE">
      <w:pPr>
        <w:pStyle w:val="BodyText"/>
        <w:spacing w:before="120" w:after="120" w:line="360" w:lineRule="auto"/>
        <w:ind w:right="45"/>
        <w:rPr>
          <w:rFonts w:ascii="Arial" w:hAnsi="Arial" w:cs="Arial"/>
          <w:b/>
          <w:i/>
          <w:szCs w:val="24"/>
        </w:rPr>
      </w:pPr>
    </w:p>
    <w:p w:rsidR="007177CE" w:rsidRPr="006572A2" w:rsidRDefault="007177CE" w:rsidP="007177CE">
      <w:pPr>
        <w:pStyle w:val="BodyText"/>
        <w:spacing w:before="120" w:after="120" w:line="360" w:lineRule="auto"/>
        <w:ind w:right="45"/>
        <w:rPr>
          <w:rFonts w:ascii="Arial" w:hAnsi="Arial" w:cs="Arial"/>
          <w:b/>
          <w:szCs w:val="24"/>
        </w:rPr>
      </w:pPr>
      <w:r w:rsidRPr="006572A2">
        <w:rPr>
          <w:rFonts w:ascii="Arial" w:hAnsi="Arial" w:cs="Arial"/>
          <w:b/>
          <w:i/>
          <w:szCs w:val="24"/>
        </w:rPr>
        <w:t>Salmonella</w:t>
      </w:r>
      <w:r w:rsidRPr="006572A2">
        <w:rPr>
          <w:rFonts w:ascii="Arial" w:hAnsi="Arial" w:cs="Arial"/>
          <w:b/>
          <w:szCs w:val="24"/>
        </w:rPr>
        <w:t xml:space="preserve"> Typhimurium MLVA 03-17-09-12-523</w:t>
      </w:r>
    </w:p>
    <w:p w:rsidR="007177CE" w:rsidRPr="006572A2" w:rsidRDefault="007177CE" w:rsidP="007177CE">
      <w:pPr>
        <w:spacing w:line="360" w:lineRule="auto"/>
        <w:rPr>
          <w:rFonts w:cs="Arial"/>
        </w:rPr>
      </w:pPr>
      <w:r w:rsidRPr="006572A2">
        <w:t xml:space="preserve">Up until September 2016, STM MLVA 03-17-09-12-523 had not been notified in WA since MLVA began in WA in January 2015. </w:t>
      </w:r>
      <w:r w:rsidR="00166224" w:rsidRPr="006572A2">
        <w:t>There were 78 cases in 2016, starting with a single case in September</w:t>
      </w:r>
      <w:r w:rsidRPr="006572A2">
        <w:t xml:space="preserve"> (Figure </w:t>
      </w:r>
      <w:r w:rsidR="00E72B1D">
        <w:t>2</w:t>
      </w:r>
      <w:r w:rsidRPr="006572A2">
        <w:t>3). Of the 7</w:t>
      </w:r>
      <w:r w:rsidR="00166224" w:rsidRPr="006572A2">
        <w:t>8</w:t>
      </w:r>
      <w:r w:rsidRPr="006572A2">
        <w:t xml:space="preserve"> cases, seven were part of two point source outbreaks. Both o</w:t>
      </w:r>
      <w:r w:rsidR="00166224" w:rsidRPr="006572A2">
        <w:t>utbreaks are detailed in Table 2</w:t>
      </w:r>
      <w:r w:rsidRPr="006572A2">
        <w:t>.</w:t>
      </w:r>
      <w:r w:rsidRPr="006572A2">
        <w:rPr>
          <w:rFonts w:cs="Arial"/>
        </w:rPr>
        <w:t xml:space="preserve"> The remaining 7</w:t>
      </w:r>
      <w:r w:rsidR="00166224" w:rsidRPr="006572A2">
        <w:rPr>
          <w:rFonts w:cs="Arial"/>
        </w:rPr>
        <w:t>1</w:t>
      </w:r>
      <w:r w:rsidRPr="006572A2">
        <w:rPr>
          <w:rFonts w:cs="Arial"/>
        </w:rPr>
        <w:t xml:space="preserve"> cases, comprising </w:t>
      </w:r>
      <w:r w:rsidRPr="006572A2">
        <w:rPr>
          <w:rFonts w:cs="Arial"/>
        </w:rPr>
        <w:lastRenderedPageBreak/>
        <w:t>4</w:t>
      </w:r>
      <w:r w:rsidR="00166224" w:rsidRPr="006572A2">
        <w:rPr>
          <w:rFonts w:cs="Arial"/>
        </w:rPr>
        <w:t>2</w:t>
      </w:r>
      <w:r w:rsidRPr="006572A2">
        <w:rPr>
          <w:rFonts w:cs="Arial"/>
        </w:rPr>
        <w:t>% males and 5</w:t>
      </w:r>
      <w:r w:rsidR="00166224" w:rsidRPr="006572A2">
        <w:rPr>
          <w:rFonts w:cs="Arial"/>
        </w:rPr>
        <w:t>8</w:t>
      </w:r>
      <w:r w:rsidRPr="006572A2">
        <w:rPr>
          <w:rFonts w:cs="Arial"/>
        </w:rPr>
        <w:t>% females, ranged in age from 1 to 81 years (</w:t>
      </w:r>
      <w:r w:rsidR="00166224" w:rsidRPr="006572A2">
        <w:rPr>
          <w:rFonts w:cs="Arial"/>
        </w:rPr>
        <w:t>median</w:t>
      </w:r>
      <w:r w:rsidRPr="006572A2">
        <w:rPr>
          <w:rFonts w:cs="Arial"/>
        </w:rPr>
        <w:t xml:space="preserve"> </w:t>
      </w:r>
      <w:r w:rsidR="00166224" w:rsidRPr="006572A2">
        <w:rPr>
          <w:rFonts w:cs="Arial"/>
        </w:rPr>
        <w:t>31</w:t>
      </w:r>
      <w:r w:rsidRPr="006572A2">
        <w:rPr>
          <w:rFonts w:cs="Arial"/>
        </w:rPr>
        <w:t xml:space="preserve"> years), and most (</w:t>
      </w:r>
      <w:r w:rsidR="00166224" w:rsidRPr="006572A2">
        <w:rPr>
          <w:rFonts w:cs="Arial"/>
        </w:rPr>
        <w:t>82</w:t>
      </w:r>
      <w:r w:rsidRPr="006572A2">
        <w:rPr>
          <w:rFonts w:cs="Arial"/>
        </w:rPr>
        <w:t>%) resided in the Perth metropolitan area. Hospitalisation data was confirmed for 56 community cased; 36% were hospitalised.</w:t>
      </w:r>
    </w:p>
    <w:p w:rsidR="007177CE" w:rsidRPr="006572A2" w:rsidRDefault="007177CE" w:rsidP="007177CE">
      <w:pPr>
        <w:spacing w:line="360" w:lineRule="auto"/>
        <w:rPr>
          <w:rFonts w:cs="Arial"/>
        </w:rPr>
      </w:pPr>
      <w:r w:rsidRPr="006572A2">
        <w:rPr>
          <w:rFonts w:cs="Arial"/>
        </w:rPr>
        <w:t xml:space="preserve">Eggs were implicated in both point source outbreaks of STM </w:t>
      </w:r>
      <w:r w:rsidR="00944D7E">
        <w:rPr>
          <w:rFonts w:cs="Arial"/>
        </w:rPr>
        <w:t xml:space="preserve">MLVA </w:t>
      </w:r>
      <w:r w:rsidRPr="006572A2">
        <w:rPr>
          <w:rFonts w:cs="Arial"/>
        </w:rPr>
        <w:t>03-17-09-12-523 in 2016. The egg producer was different in each outbreak. Of the 7</w:t>
      </w:r>
      <w:r w:rsidR="00166224" w:rsidRPr="006572A2">
        <w:rPr>
          <w:rFonts w:cs="Arial"/>
        </w:rPr>
        <w:t>1</w:t>
      </w:r>
      <w:r w:rsidRPr="006572A2">
        <w:rPr>
          <w:rFonts w:cs="Arial"/>
        </w:rPr>
        <w:t xml:space="preserve"> cases not part of these point source outbreaks, 56 were interviewed regarding egg consumption; 77% had consumed eggs in their incubation period, 11% had not, and 13% were unsure. Several different egg brands were reported by cases including the brand of eggs implicated in one of the point source outbreaks. In </w:t>
      </w:r>
      <w:r w:rsidR="00166224" w:rsidRPr="006572A2">
        <w:rPr>
          <w:rFonts w:cs="Arial"/>
        </w:rPr>
        <w:t>November 2016</w:t>
      </w:r>
      <w:r w:rsidRPr="006572A2">
        <w:rPr>
          <w:rFonts w:cs="Arial"/>
        </w:rPr>
        <w:t xml:space="preserve">, STM MLVA 03-17-09-12-523 was isolated from an environmental sample from an egg farm. No further environmental sampling was conducted in response to this positive sample. </w:t>
      </w:r>
      <w:bookmarkStart w:id="847" w:name="_GoBack"/>
      <w:bookmarkEnd w:id="847"/>
    </w:p>
    <w:p w:rsidR="00134F3E" w:rsidRPr="006572A2" w:rsidRDefault="004D76F5" w:rsidP="00013934">
      <w:pPr>
        <w:spacing w:line="360" w:lineRule="auto"/>
      </w:pPr>
      <w:r w:rsidRPr="006572A2">
        <w:rPr>
          <w:noProof/>
          <w:lang w:eastAsia="en-AU"/>
        </w:rPr>
        <w:drawing>
          <wp:inline distT="0" distB="0" distL="0" distR="0" wp14:anchorId="0C0741D3" wp14:editId="0D74FC65">
            <wp:extent cx="5669915" cy="2682240"/>
            <wp:effectExtent l="0" t="0" r="698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2682240"/>
                    </a:xfrm>
                    <a:prstGeom prst="rect">
                      <a:avLst/>
                    </a:prstGeom>
                    <a:noFill/>
                  </pic:spPr>
                </pic:pic>
              </a:graphicData>
            </a:graphic>
          </wp:inline>
        </w:drawing>
      </w:r>
    </w:p>
    <w:p w:rsidR="004D76F5" w:rsidRDefault="004D76F5" w:rsidP="004D76F5">
      <w:pPr>
        <w:pStyle w:val="Caption"/>
        <w:spacing w:before="0" w:line="240" w:lineRule="auto"/>
        <w:ind w:left="0" w:firstLine="0"/>
        <w:rPr>
          <w:rFonts w:eastAsia="Calibri"/>
          <w:sz w:val="24"/>
          <w:szCs w:val="24"/>
        </w:rPr>
      </w:pPr>
      <w:bookmarkStart w:id="848" w:name="_Toc495916673"/>
      <w:proofErr w:type="gramStart"/>
      <w:r w:rsidRPr="006572A2">
        <w:rPr>
          <w:sz w:val="24"/>
          <w:szCs w:val="24"/>
        </w:rPr>
        <w:t xml:space="preserve">Figure </w:t>
      </w:r>
      <w:r w:rsidRPr="006572A2">
        <w:rPr>
          <w:sz w:val="24"/>
          <w:szCs w:val="24"/>
        </w:rPr>
        <w:fldChar w:fldCharType="begin"/>
      </w:r>
      <w:r w:rsidRPr="006572A2">
        <w:rPr>
          <w:sz w:val="24"/>
          <w:szCs w:val="24"/>
        </w:rPr>
        <w:instrText xml:space="preserve"> SEQ Figure \* ARABIC </w:instrText>
      </w:r>
      <w:r w:rsidRPr="006572A2">
        <w:rPr>
          <w:sz w:val="24"/>
          <w:szCs w:val="24"/>
        </w:rPr>
        <w:fldChar w:fldCharType="separate"/>
      </w:r>
      <w:r w:rsidR="005B0519">
        <w:rPr>
          <w:noProof/>
          <w:sz w:val="24"/>
          <w:szCs w:val="24"/>
        </w:rPr>
        <w:t>23</w:t>
      </w:r>
      <w:r w:rsidRPr="006572A2">
        <w:rPr>
          <w:sz w:val="24"/>
          <w:szCs w:val="24"/>
        </w:rPr>
        <w:fldChar w:fldCharType="end"/>
      </w:r>
      <w:r w:rsidRPr="006572A2">
        <w:rPr>
          <w:sz w:val="24"/>
          <w:szCs w:val="24"/>
        </w:rPr>
        <w:t>.</w:t>
      </w:r>
      <w:proofErr w:type="gramEnd"/>
      <w:r w:rsidRPr="006572A2">
        <w:rPr>
          <w:sz w:val="24"/>
          <w:szCs w:val="24"/>
        </w:rPr>
        <w:t xml:space="preserve"> Notifications of </w:t>
      </w:r>
      <w:r w:rsidRPr="006572A2">
        <w:rPr>
          <w:i/>
          <w:sz w:val="24"/>
          <w:szCs w:val="24"/>
        </w:rPr>
        <w:t>Salmonella</w:t>
      </w:r>
      <w:r w:rsidRPr="006572A2">
        <w:rPr>
          <w:sz w:val="24"/>
          <w:szCs w:val="24"/>
        </w:rPr>
        <w:t xml:space="preserve"> Typhimurium MLVA 03-17-0</w:t>
      </w:r>
      <w:r w:rsidR="00E72B1D">
        <w:rPr>
          <w:sz w:val="24"/>
          <w:szCs w:val="24"/>
        </w:rPr>
        <w:t>9</w:t>
      </w:r>
      <w:r w:rsidRPr="006572A2">
        <w:rPr>
          <w:sz w:val="24"/>
          <w:szCs w:val="24"/>
        </w:rPr>
        <w:t>-12-523 in WA, 2016</w:t>
      </w:r>
      <w:bookmarkEnd w:id="848"/>
      <w:r w:rsidRPr="006572A2">
        <w:rPr>
          <w:rFonts w:eastAsia="Calibri"/>
          <w:sz w:val="24"/>
          <w:szCs w:val="24"/>
        </w:rPr>
        <w:t xml:space="preserve"> </w:t>
      </w:r>
    </w:p>
    <w:p w:rsidR="00944D7E" w:rsidRDefault="00944D7E" w:rsidP="00944D7E"/>
    <w:p w:rsidR="00944D7E" w:rsidRDefault="00944D7E" w:rsidP="00944D7E"/>
    <w:p w:rsidR="00944D7E" w:rsidRDefault="00944D7E" w:rsidP="00944D7E"/>
    <w:p w:rsidR="00944D7E" w:rsidRDefault="00944D7E" w:rsidP="00944D7E"/>
    <w:p w:rsidR="00944D7E" w:rsidRDefault="00944D7E" w:rsidP="00944D7E"/>
    <w:p w:rsidR="00944D7E" w:rsidRDefault="00944D7E" w:rsidP="00944D7E"/>
    <w:p w:rsidR="007F1F10" w:rsidRDefault="007F1F10" w:rsidP="00944D7E"/>
    <w:p w:rsidR="007F1F10" w:rsidRPr="00944D7E" w:rsidRDefault="007F1F10" w:rsidP="00944D7E"/>
    <w:p w:rsidR="00F10B64" w:rsidRPr="006572A2" w:rsidRDefault="00F10B64" w:rsidP="000C0BFA">
      <w:pPr>
        <w:pStyle w:val="Caption"/>
        <w:spacing w:line="240" w:lineRule="auto"/>
        <w:ind w:left="0" w:right="44" w:firstLine="0"/>
        <w:rPr>
          <w:bCs/>
          <w:sz w:val="24"/>
        </w:rPr>
      </w:pPr>
    </w:p>
    <w:p w:rsidR="001E5EF0" w:rsidRPr="006572A2" w:rsidRDefault="001E5EF0" w:rsidP="000C0BFA">
      <w:pPr>
        <w:pStyle w:val="Caption"/>
        <w:spacing w:line="240" w:lineRule="auto"/>
        <w:ind w:left="0" w:right="44" w:firstLine="0"/>
        <w:rPr>
          <w:bCs/>
          <w:sz w:val="24"/>
        </w:rPr>
      </w:pPr>
      <w:bookmarkStart w:id="849" w:name="_Toc495916617"/>
      <w:proofErr w:type="gramStart"/>
      <w:r w:rsidRPr="006572A2">
        <w:rPr>
          <w:bCs/>
          <w:sz w:val="24"/>
        </w:rPr>
        <w:lastRenderedPageBreak/>
        <w:t xml:space="preserve">Table </w:t>
      </w:r>
      <w:r w:rsidR="00310AE9" w:rsidRPr="006572A2">
        <w:rPr>
          <w:bCs/>
          <w:sz w:val="24"/>
        </w:rPr>
        <w:fldChar w:fldCharType="begin"/>
      </w:r>
      <w:r w:rsidRPr="006572A2">
        <w:rPr>
          <w:bCs/>
          <w:sz w:val="24"/>
        </w:rPr>
        <w:instrText xml:space="preserve"> SEQ Table \* ARABIC </w:instrText>
      </w:r>
      <w:r w:rsidR="00310AE9" w:rsidRPr="006572A2">
        <w:rPr>
          <w:bCs/>
          <w:sz w:val="24"/>
        </w:rPr>
        <w:fldChar w:fldCharType="separate"/>
      </w:r>
      <w:r w:rsidR="005B0519">
        <w:rPr>
          <w:bCs/>
          <w:noProof/>
          <w:sz w:val="24"/>
        </w:rPr>
        <w:t>4</w:t>
      </w:r>
      <w:r w:rsidR="00310AE9" w:rsidRPr="006572A2">
        <w:rPr>
          <w:bCs/>
          <w:sz w:val="24"/>
        </w:rPr>
        <w:fldChar w:fldCharType="end"/>
      </w:r>
      <w:r w:rsidRPr="006572A2">
        <w:rPr>
          <w:bCs/>
          <w:sz w:val="24"/>
        </w:rPr>
        <w:t>.</w:t>
      </w:r>
      <w:proofErr w:type="gramEnd"/>
      <w:r w:rsidRPr="006572A2">
        <w:rPr>
          <w:bCs/>
          <w:sz w:val="24"/>
        </w:rPr>
        <w:t xml:space="preserve"> Cluster investigations in WA by month investigation started, setting and agent, 20</w:t>
      </w:r>
      <w:bookmarkEnd w:id="836"/>
      <w:bookmarkEnd w:id="837"/>
      <w:bookmarkEnd w:id="838"/>
      <w:bookmarkEnd w:id="839"/>
      <w:bookmarkEnd w:id="840"/>
      <w:bookmarkEnd w:id="841"/>
      <w:bookmarkEnd w:id="842"/>
      <w:r w:rsidRPr="006572A2">
        <w:rPr>
          <w:bCs/>
          <w:sz w:val="24"/>
        </w:rPr>
        <w:t>1</w:t>
      </w:r>
      <w:bookmarkEnd w:id="843"/>
      <w:bookmarkEnd w:id="844"/>
      <w:bookmarkEnd w:id="845"/>
      <w:r w:rsidR="006B2FD1" w:rsidRPr="006572A2">
        <w:rPr>
          <w:bCs/>
          <w:sz w:val="24"/>
        </w:rPr>
        <w:t>6</w:t>
      </w:r>
      <w:bookmarkEnd w:id="849"/>
    </w:p>
    <w:p w:rsidR="008A3DEC" w:rsidRPr="006572A2" w:rsidRDefault="006B2FD1">
      <w:r w:rsidRPr="006572A2">
        <w:rPr>
          <w:noProof/>
          <w:lang w:eastAsia="en-AU"/>
        </w:rPr>
        <w:drawing>
          <wp:inline distT="0" distB="0" distL="0" distR="0" wp14:anchorId="5C035FC5" wp14:editId="087DE16F">
            <wp:extent cx="5695315" cy="3208278"/>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315" cy="3208278"/>
                    </a:xfrm>
                    <a:prstGeom prst="rect">
                      <a:avLst/>
                    </a:prstGeom>
                    <a:noFill/>
                    <a:ln>
                      <a:noFill/>
                    </a:ln>
                  </pic:spPr>
                </pic:pic>
              </a:graphicData>
            </a:graphic>
          </wp:inline>
        </w:drawing>
      </w:r>
    </w:p>
    <w:p w:rsidR="00F10B64" w:rsidRPr="00CC71AE" w:rsidRDefault="00F10B64" w:rsidP="00F10B64">
      <w:pPr>
        <w:spacing w:after="0"/>
        <w:rPr>
          <w:sz w:val="20"/>
          <w:szCs w:val="20"/>
        </w:rPr>
      </w:pPr>
      <w:r w:rsidRPr="006572A2">
        <w:rPr>
          <w:rFonts w:cs="Arial"/>
          <w:sz w:val="20"/>
          <w:szCs w:val="20"/>
        </w:rPr>
        <w:t>*PT = phage type, PFGE=pulsed field gel electrophoresis</w:t>
      </w:r>
      <w:r w:rsidR="006B2FD1" w:rsidRPr="006572A2">
        <w:rPr>
          <w:rFonts w:cs="Arial"/>
          <w:sz w:val="20"/>
          <w:szCs w:val="20"/>
        </w:rPr>
        <w:t>, MLVA=multi-locus variable number tandem repeat analysis</w:t>
      </w:r>
    </w:p>
    <w:p w:rsidR="008A3DEC" w:rsidRDefault="008A3DEC">
      <w:pPr>
        <w:ind w:right="44"/>
        <w:rPr>
          <w:rFonts w:cs="Arial"/>
          <w:bCs/>
        </w:rPr>
      </w:pPr>
    </w:p>
    <w:p w:rsidR="005D3945" w:rsidRPr="00CC71AE" w:rsidRDefault="005D3945">
      <w:pPr>
        <w:ind w:right="44"/>
        <w:rPr>
          <w:rFonts w:cs="Arial"/>
          <w:bCs/>
        </w:rPr>
      </w:pPr>
    </w:p>
    <w:p w:rsidR="008A3DEC" w:rsidRPr="00CC71AE" w:rsidRDefault="0001093C">
      <w:pPr>
        <w:pStyle w:val="Heading1"/>
        <w:keepLines w:val="0"/>
        <w:numPr>
          <w:ilvl w:val="0"/>
          <w:numId w:val="18"/>
        </w:numPr>
        <w:overflowPunct w:val="0"/>
        <w:autoSpaceDE w:val="0"/>
        <w:autoSpaceDN w:val="0"/>
        <w:adjustRightInd w:val="0"/>
        <w:spacing w:before="480"/>
        <w:ind w:right="44"/>
        <w:textAlignment w:val="baseline"/>
        <w:rPr>
          <w:color w:val="auto"/>
        </w:rPr>
      </w:pPr>
      <w:bookmarkStart w:id="850" w:name="_Toc319061365"/>
      <w:bookmarkStart w:id="851" w:name="_Toc322522682"/>
      <w:bookmarkStart w:id="852" w:name="_Toc327358425"/>
      <w:bookmarkStart w:id="853" w:name="_Toc495916326"/>
      <w:r w:rsidRPr="00CC71AE">
        <w:rPr>
          <w:color w:val="auto"/>
        </w:rPr>
        <w:t>References</w:t>
      </w:r>
      <w:bookmarkEnd w:id="850"/>
      <w:bookmarkEnd w:id="851"/>
      <w:bookmarkEnd w:id="852"/>
      <w:bookmarkEnd w:id="853"/>
    </w:p>
    <w:p w:rsidR="008A3DEC" w:rsidRPr="00CC71AE" w:rsidRDefault="00DC38FB">
      <w:pPr>
        <w:pStyle w:val="reference"/>
        <w:rPr>
          <w:rFonts w:eastAsia="Calibri"/>
          <w:sz w:val="24"/>
          <w:szCs w:val="24"/>
        </w:rPr>
      </w:pPr>
      <w:r w:rsidRPr="00CC71AE">
        <w:rPr>
          <w:rFonts w:eastAsia="Calibri"/>
          <w:sz w:val="24"/>
          <w:szCs w:val="24"/>
        </w:rPr>
        <w:t xml:space="preserve">Hall G, Kirk MD, Becker N, Gregory JE, </w:t>
      </w:r>
      <w:proofErr w:type="spellStart"/>
      <w:r w:rsidRPr="00CC71AE">
        <w:rPr>
          <w:rFonts w:eastAsia="Calibri"/>
          <w:sz w:val="24"/>
          <w:szCs w:val="24"/>
        </w:rPr>
        <w:t>Unicomb</w:t>
      </w:r>
      <w:proofErr w:type="spellEnd"/>
      <w:r w:rsidRPr="00CC71AE">
        <w:rPr>
          <w:rFonts w:eastAsia="Calibri"/>
          <w:sz w:val="24"/>
          <w:szCs w:val="24"/>
        </w:rPr>
        <w:t xml:space="preserve"> L, Millard G, et al. Estimating foodborne gastroenteritis, Australia. </w:t>
      </w:r>
      <w:proofErr w:type="spellStart"/>
      <w:r w:rsidRPr="00CC71AE">
        <w:rPr>
          <w:rFonts w:eastAsia="Calibri"/>
          <w:sz w:val="24"/>
          <w:szCs w:val="24"/>
        </w:rPr>
        <w:t>Emerg</w:t>
      </w:r>
      <w:proofErr w:type="spellEnd"/>
      <w:r w:rsidRPr="00CC71AE">
        <w:rPr>
          <w:rFonts w:eastAsia="Calibri"/>
          <w:sz w:val="24"/>
          <w:szCs w:val="24"/>
        </w:rPr>
        <w:t xml:space="preserve"> Infect Dis 2005</w:t>
      </w:r>
      <w:proofErr w:type="gramStart"/>
      <w:r w:rsidRPr="00CC71AE">
        <w:rPr>
          <w:rFonts w:eastAsia="Calibri"/>
          <w:sz w:val="24"/>
          <w:szCs w:val="24"/>
        </w:rPr>
        <w:t>;11</w:t>
      </w:r>
      <w:proofErr w:type="gramEnd"/>
      <w:r w:rsidRPr="00CC71AE">
        <w:rPr>
          <w:rFonts w:eastAsia="Calibri"/>
          <w:sz w:val="24"/>
          <w:szCs w:val="24"/>
        </w:rPr>
        <w:t>(8):1257-1264.</w:t>
      </w:r>
    </w:p>
    <w:p w:rsidR="008A3DEC" w:rsidRPr="00CC71AE" w:rsidRDefault="0001093C" w:rsidP="00730F52">
      <w:pPr>
        <w:pStyle w:val="reference"/>
        <w:rPr>
          <w:rFonts w:eastAsia="Calibri"/>
        </w:rPr>
      </w:pPr>
      <w:r w:rsidRPr="00730F52">
        <w:rPr>
          <w:rFonts w:eastAsia="Calibri"/>
          <w:sz w:val="24"/>
          <w:szCs w:val="24"/>
        </w:rPr>
        <w:t>OzFoodNet Working Group. A health network to enhance the surveillance of foodborne diseases in Australia. Depa</w:t>
      </w:r>
      <w:r w:rsidR="00B92EB2" w:rsidRPr="00730F52">
        <w:rPr>
          <w:rFonts w:eastAsia="Calibri"/>
          <w:sz w:val="24"/>
          <w:szCs w:val="24"/>
        </w:rPr>
        <w:t>rtment of Health and Ageing 2013</w:t>
      </w:r>
      <w:r w:rsidRPr="00730F52">
        <w:rPr>
          <w:rFonts w:eastAsia="Calibri"/>
          <w:sz w:val="24"/>
          <w:szCs w:val="24"/>
        </w:rPr>
        <w:t>.</w:t>
      </w:r>
      <w:r w:rsidRPr="00CC71AE">
        <w:rPr>
          <w:rFonts w:eastAsia="Calibri"/>
        </w:rPr>
        <w:t xml:space="preserve"> </w:t>
      </w:r>
      <w:hyperlink r:id="rId50" w:history="1">
        <w:r w:rsidR="00730F52" w:rsidRPr="0016521E">
          <w:rPr>
            <w:rStyle w:val="Hyperlink"/>
            <w:rFonts w:eastAsia="Calibri"/>
            <w:szCs w:val="24"/>
          </w:rPr>
          <w:t>http://www.ozfoodnet.gov.au/</w:t>
        </w:r>
      </w:hyperlink>
      <w:r w:rsidR="00730F52">
        <w:rPr>
          <w:rFonts w:eastAsia="Calibri"/>
          <w:sz w:val="24"/>
          <w:szCs w:val="24"/>
        </w:rPr>
        <w:t xml:space="preserve">. </w:t>
      </w:r>
    </w:p>
    <w:p w:rsidR="008A3DEC" w:rsidRPr="00CC71AE" w:rsidRDefault="0001093C" w:rsidP="00730F52">
      <w:pPr>
        <w:pStyle w:val="reference"/>
        <w:rPr>
          <w:rFonts w:eastAsia="Calibri" w:cs="Times New Roman"/>
          <w:lang w:val="en-AU" w:eastAsia="en-US"/>
        </w:rPr>
      </w:pPr>
      <w:r w:rsidRPr="00730F52">
        <w:rPr>
          <w:sz w:val="24"/>
          <w:szCs w:val="24"/>
        </w:rPr>
        <w:t>Western Australian Department of Health. A-Z list of case definitions. Western Australian Department of Health</w:t>
      </w:r>
      <w:r w:rsidR="00B92EB2" w:rsidRPr="00730F52">
        <w:rPr>
          <w:sz w:val="24"/>
          <w:szCs w:val="24"/>
        </w:rPr>
        <w:t xml:space="preserve"> 2013</w:t>
      </w:r>
      <w:r w:rsidRPr="00730F52">
        <w:rPr>
          <w:sz w:val="24"/>
          <w:szCs w:val="24"/>
        </w:rPr>
        <w:t>.</w:t>
      </w:r>
      <w:r w:rsidRPr="00CC71AE">
        <w:t xml:space="preserve"> </w:t>
      </w:r>
      <w:hyperlink r:id="rId51" w:history="1">
        <w:r w:rsidR="00730F52" w:rsidRPr="0016521E">
          <w:rPr>
            <w:rStyle w:val="Hyperlink"/>
            <w:szCs w:val="24"/>
          </w:rPr>
          <w:t>http://ww2.health.wa.gov.au/Articles/N_R/Notification-of-infectious-diseases-and-related-conditions</w:t>
        </w:r>
      </w:hyperlink>
      <w:r w:rsidR="00730F52">
        <w:rPr>
          <w:sz w:val="24"/>
          <w:szCs w:val="24"/>
        </w:rPr>
        <w:t xml:space="preserve">. </w:t>
      </w:r>
    </w:p>
    <w:p w:rsidR="008A3DEC" w:rsidRPr="00CC71AE" w:rsidRDefault="0001093C" w:rsidP="00142BD6">
      <w:pPr>
        <w:pStyle w:val="reference"/>
        <w:rPr>
          <w:rFonts w:eastAsia="Calibri" w:cs="Times New Roman"/>
          <w:lang w:val="en-AU" w:eastAsia="en-US"/>
        </w:rPr>
      </w:pPr>
      <w:r w:rsidRPr="00142BD6">
        <w:rPr>
          <w:sz w:val="24"/>
          <w:szCs w:val="24"/>
        </w:rPr>
        <w:t>National notifiable disease surveillance system. National case definitions. Department of Health and Ageing</w:t>
      </w:r>
      <w:r w:rsidR="00B92EB2" w:rsidRPr="00142BD6">
        <w:rPr>
          <w:sz w:val="24"/>
          <w:szCs w:val="24"/>
        </w:rPr>
        <w:t xml:space="preserve"> 2013</w:t>
      </w:r>
      <w:r w:rsidRPr="00142BD6">
        <w:rPr>
          <w:sz w:val="24"/>
          <w:szCs w:val="24"/>
        </w:rPr>
        <w:t>.</w:t>
      </w:r>
      <w:r w:rsidRPr="00CC71AE">
        <w:t xml:space="preserve"> </w:t>
      </w:r>
      <w:hyperlink r:id="rId52" w:history="1">
        <w:r w:rsidR="00142BD6" w:rsidRPr="0016521E">
          <w:rPr>
            <w:rStyle w:val="Hyperlink"/>
            <w:szCs w:val="24"/>
          </w:rPr>
          <w:t>http://www.health.gov.au/internet/main/publishing.nsf/Content/cda-surveil-nndss-nndssintro.htm</w:t>
        </w:r>
      </w:hyperlink>
      <w:r w:rsidR="00142BD6">
        <w:rPr>
          <w:sz w:val="24"/>
          <w:szCs w:val="24"/>
        </w:rPr>
        <w:t xml:space="preserve">. </w:t>
      </w:r>
      <w:r w:rsidR="00142BD6">
        <w:t xml:space="preserve"> </w:t>
      </w:r>
    </w:p>
    <w:p w:rsidR="008A3DEC" w:rsidRPr="00CC71AE" w:rsidRDefault="0001093C" w:rsidP="00C72AD4">
      <w:pPr>
        <w:pStyle w:val="reference"/>
        <w:rPr>
          <w:rFonts w:eastAsia="Calibri" w:cs="Times New Roman"/>
          <w:lang w:val="en-AU" w:eastAsia="en-US"/>
        </w:rPr>
      </w:pPr>
      <w:r w:rsidRPr="00C72AD4">
        <w:rPr>
          <w:sz w:val="24"/>
          <w:szCs w:val="24"/>
        </w:rPr>
        <w:t>Western Australian Department of Health. Contact details for regional population / public health units. Western Australian Department of Health</w:t>
      </w:r>
      <w:r w:rsidR="00B92EB2" w:rsidRPr="00C72AD4">
        <w:rPr>
          <w:sz w:val="24"/>
          <w:szCs w:val="24"/>
        </w:rPr>
        <w:t xml:space="preserve"> 2013</w:t>
      </w:r>
      <w:r w:rsidRPr="00C72AD4">
        <w:rPr>
          <w:sz w:val="24"/>
          <w:szCs w:val="24"/>
        </w:rPr>
        <w:t>.</w:t>
      </w:r>
      <w:r w:rsidRPr="00CC71AE">
        <w:t xml:space="preserve"> </w:t>
      </w:r>
      <w:hyperlink r:id="rId53" w:history="1">
        <w:r w:rsidR="00C72AD4" w:rsidRPr="0016521E">
          <w:rPr>
            <w:rStyle w:val="Hyperlink"/>
            <w:szCs w:val="24"/>
          </w:rPr>
          <w:t>http://healthywa.wa.gov.au/Articles/A_E/Contact-details-for-population-public-health-units</w:t>
        </w:r>
      </w:hyperlink>
      <w:r w:rsidR="00C72AD4">
        <w:rPr>
          <w:sz w:val="24"/>
          <w:szCs w:val="24"/>
        </w:rPr>
        <w:t xml:space="preserve"> </w:t>
      </w:r>
      <w:r w:rsidR="00F7712A" w:rsidRPr="00CC71AE">
        <w:t>.</w:t>
      </w:r>
    </w:p>
    <w:p w:rsidR="008A3DEC" w:rsidRPr="00CC71AE" w:rsidRDefault="008A3DEC">
      <w:pPr>
        <w:pStyle w:val="Caption"/>
        <w:spacing w:line="240" w:lineRule="auto"/>
        <w:ind w:left="0" w:right="44" w:firstLine="0"/>
        <w:rPr>
          <w:sz w:val="24"/>
          <w:szCs w:val="24"/>
        </w:rPr>
      </w:pPr>
    </w:p>
    <w:p w:rsidR="008A3DEC" w:rsidRPr="00CC71AE" w:rsidRDefault="008A3DEC"/>
    <w:p w:rsidR="0001093C" w:rsidRPr="00CC71AE" w:rsidRDefault="0001093C" w:rsidP="000C0BFA">
      <w:pPr>
        <w:sectPr w:rsidR="0001093C" w:rsidRPr="00CC71AE" w:rsidSect="00B73CDD">
          <w:pgSz w:w="11900" w:h="16840"/>
          <w:pgMar w:top="1440" w:right="1134" w:bottom="709" w:left="1247" w:header="720" w:footer="635" w:gutter="0"/>
          <w:cols w:space="708"/>
        </w:sectPr>
      </w:pPr>
    </w:p>
    <w:p w:rsidR="00134C04" w:rsidRDefault="003C6F12" w:rsidP="00134C04">
      <w:pPr>
        <w:pStyle w:val="Heading1"/>
        <w:rPr>
          <w:color w:val="002060"/>
        </w:rPr>
      </w:pPr>
      <w:bookmarkStart w:id="854" w:name="_Toc495916327"/>
      <w:r w:rsidRPr="00CC71AE">
        <w:rPr>
          <w:color w:val="002060"/>
        </w:rPr>
        <w:lastRenderedPageBreak/>
        <w:t xml:space="preserve">Appendix 1: Number of notifications, notification rate and ratio of current to historical mean by </w:t>
      </w:r>
      <w:r w:rsidR="00085E21" w:rsidRPr="00CC71AE">
        <w:rPr>
          <w:color w:val="002060"/>
        </w:rPr>
        <w:t>pathoge</w:t>
      </w:r>
      <w:r w:rsidR="00640A6D">
        <w:rPr>
          <w:color w:val="002060"/>
        </w:rPr>
        <w:t>n/condition, 2011 to 2016</w:t>
      </w:r>
      <w:r w:rsidRPr="00CC71AE">
        <w:rPr>
          <w:color w:val="002060"/>
        </w:rPr>
        <w:t>, WA</w:t>
      </w:r>
      <w:bookmarkEnd w:id="854"/>
    </w:p>
    <w:p w:rsidR="00134C04" w:rsidRDefault="007F7742" w:rsidP="00134C04">
      <w:pPr>
        <w:pStyle w:val="Heading1"/>
        <w:rPr>
          <w:color w:val="002060"/>
        </w:rPr>
      </w:pPr>
      <w:bookmarkStart w:id="855" w:name="_Toc495916328"/>
      <w:r w:rsidRPr="007F7742">
        <w:rPr>
          <w:noProof/>
          <w:lang w:eastAsia="en-AU"/>
        </w:rPr>
        <w:drawing>
          <wp:inline distT="0" distB="0" distL="0" distR="0" wp14:anchorId="603E2322" wp14:editId="4AD6B7F3">
            <wp:extent cx="8575200" cy="3449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7228" cy="3450636"/>
                    </a:xfrm>
                    <a:prstGeom prst="rect">
                      <a:avLst/>
                    </a:prstGeom>
                    <a:noFill/>
                    <a:ln>
                      <a:noFill/>
                    </a:ln>
                  </pic:spPr>
                </pic:pic>
              </a:graphicData>
            </a:graphic>
          </wp:inline>
        </w:drawing>
      </w:r>
      <w:bookmarkEnd w:id="855"/>
    </w:p>
    <w:p w:rsidR="004C185D" w:rsidRPr="00134C04" w:rsidRDefault="00D8129D" w:rsidP="00134C04">
      <w:pPr>
        <w:pStyle w:val="Heading1"/>
        <w:rPr>
          <w:color w:val="auto"/>
          <w:sz w:val="20"/>
          <w:szCs w:val="20"/>
        </w:rPr>
        <w:sectPr w:rsidR="004C185D" w:rsidRPr="00134C04" w:rsidSect="007F7742">
          <w:headerReference w:type="even" r:id="rId55"/>
          <w:headerReference w:type="default" r:id="rId56"/>
          <w:footerReference w:type="default" r:id="rId57"/>
          <w:headerReference w:type="first" r:id="rId58"/>
          <w:pgSz w:w="16840" w:h="11900" w:orient="landscape"/>
          <w:pgMar w:top="1247" w:right="1440" w:bottom="1134" w:left="709" w:header="709" w:footer="170" w:gutter="0"/>
          <w:pgNumType w:start="49"/>
          <w:cols w:space="708"/>
          <w:docGrid w:linePitch="360"/>
        </w:sectPr>
      </w:pPr>
      <w:bookmarkStart w:id="856" w:name="_Toc495916329"/>
      <w:r w:rsidRPr="00134C04">
        <w:rPr>
          <w:color w:val="auto"/>
          <w:sz w:val="20"/>
          <w:szCs w:val="20"/>
          <w:vertAlign w:val="superscript"/>
        </w:rPr>
        <w:t>1</w:t>
      </w:r>
      <w:r w:rsidRPr="00134C04">
        <w:rPr>
          <w:color w:val="auto"/>
          <w:sz w:val="20"/>
          <w:szCs w:val="20"/>
        </w:rPr>
        <w:t xml:space="preserve">Abbreviations: STEC: Shiga-toxin producing </w:t>
      </w:r>
      <w:r w:rsidRPr="00134C04">
        <w:rPr>
          <w:i/>
          <w:color w:val="auto"/>
          <w:sz w:val="20"/>
          <w:szCs w:val="20"/>
        </w:rPr>
        <w:t>E. coli</w:t>
      </w:r>
      <w:r w:rsidRPr="00134C04">
        <w:rPr>
          <w:color w:val="auto"/>
          <w:sz w:val="20"/>
          <w:szCs w:val="20"/>
        </w:rPr>
        <w:t xml:space="preserve">; HUS: Haemolytic Uraemic </w:t>
      </w:r>
      <w:proofErr w:type="gramStart"/>
      <w:r w:rsidRPr="00134C04">
        <w:rPr>
          <w:color w:val="auto"/>
          <w:sz w:val="20"/>
          <w:szCs w:val="20"/>
        </w:rPr>
        <w:t xml:space="preserve">Syndrome  </w:t>
      </w:r>
      <w:r w:rsidRPr="00134C04">
        <w:rPr>
          <w:color w:val="auto"/>
          <w:sz w:val="20"/>
          <w:szCs w:val="20"/>
          <w:vertAlign w:val="superscript"/>
        </w:rPr>
        <w:t>2</w:t>
      </w:r>
      <w:r w:rsidRPr="00134C04">
        <w:rPr>
          <w:color w:val="auto"/>
          <w:sz w:val="20"/>
          <w:szCs w:val="20"/>
        </w:rPr>
        <w:t>Rotavirus</w:t>
      </w:r>
      <w:proofErr w:type="gramEnd"/>
      <w:r w:rsidRPr="00134C04">
        <w:rPr>
          <w:color w:val="auto"/>
          <w:sz w:val="20"/>
          <w:szCs w:val="20"/>
        </w:rPr>
        <w:t xml:space="preserve"> was made notifiable in July 2006  </w:t>
      </w:r>
      <w:r w:rsidRPr="00134C04">
        <w:rPr>
          <w:color w:val="auto"/>
          <w:sz w:val="20"/>
          <w:szCs w:val="20"/>
          <w:vertAlign w:val="superscript"/>
        </w:rPr>
        <w:t>3</w:t>
      </w:r>
      <w:r w:rsidRPr="00134C04">
        <w:rPr>
          <w:color w:val="auto"/>
          <w:sz w:val="20"/>
          <w:szCs w:val="20"/>
        </w:rPr>
        <w:t xml:space="preserve">Rate is cases per 100 000 population  </w:t>
      </w:r>
      <w:r w:rsidRPr="00134C04">
        <w:rPr>
          <w:color w:val="auto"/>
          <w:sz w:val="20"/>
          <w:szCs w:val="20"/>
          <w:vertAlign w:val="superscript"/>
        </w:rPr>
        <w:t>4</w:t>
      </w:r>
      <w:r w:rsidRPr="00134C04">
        <w:rPr>
          <w:color w:val="auto"/>
          <w:sz w:val="20"/>
          <w:szCs w:val="20"/>
        </w:rPr>
        <w:t>Mean of rates between 20010 and 2014 where applicable. NA: not applicable</w:t>
      </w:r>
      <w:bookmarkEnd w:id="856"/>
    </w:p>
    <w:p w:rsidR="007F1F10" w:rsidRDefault="00743BE0">
      <w:r w:rsidRPr="00CC71AE">
        <w:lastRenderedPageBreak/>
        <w:t>© Department of Health 201</w:t>
      </w:r>
      <w:r w:rsidR="00A375BD">
        <w:t>7</w:t>
      </w:r>
    </w:p>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Pr="007F1F10" w:rsidRDefault="007F1F10" w:rsidP="007F1F10"/>
    <w:p w:rsidR="007F1F10" w:rsidRDefault="007F1F10" w:rsidP="007F1F10"/>
    <w:p w:rsidR="003B705C" w:rsidRDefault="003B705C" w:rsidP="007F1F10"/>
    <w:p w:rsidR="003B705C" w:rsidRDefault="003B705C" w:rsidP="007F1F10"/>
    <w:p w:rsidR="003B705C" w:rsidRDefault="003B705C" w:rsidP="007F1F10"/>
    <w:p w:rsidR="003B705C" w:rsidRDefault="003B705C" w:rsidP="007F1F10"/>
    <w:p w:rsidR="003B705C" w:rsidRDefault="003B705C" w:rsidP="007F1F10"/>
    <w:p w:rsidR="003B705C" w:rsidRDefault="003B705C" w:rsidP="007F1F10"/>
    <w:p w:rsidR="003B705C" w:rsidRPr="007F1F10" w:rsidRDefault="003B705C" w:rsidP="007F1F10"/>
    <w:p w:rsidR="003B386B" w:rsidRDefault="003B386B" w:rsidP="007F1F10">
      <w:pPr>
        <w:tabs>
          <w:tab w:val="left" w:pos="2891"/>
        </w:tabs>
        <w:spacing w:after="0"/>
      </w:pPr>
    </w:p>
    <w:p w:rsidR="007F1F10" w:rsidRDefault="007F1F10" w:rsidP="007F1F10">
      <w:pPr>
        <w:tabs>
          <w:tab w:val="left" w:pos="2891"/>
        </w:tabs>
        <w:spacing w:after="0"/>
      </w:pPr>
      <w:r>
        <w:t xml:space="preserve">                                    </w:t>
      </w:r>
      <w:r w:rsidRPr="00CC71AE">
        <w:t>This</w:t>
      </w:r>
      <w:r>
        <w:t xml:space="preserve"> document can be made available </w:t>
      </w:r>
      <w:r w:rsidRPr="00CC71AE">
        <w:t xml:space="preserve">in </w:t>
      </w:r>
    </w:p>
    <w:p w:rsidR="007F1F10" w:rsidRDefault="007F1F10" w:rsidP="007F1F10">
      <w:pPr>
        <w:tabs>
          <w:tab w:val="left" w:pos="2891"/>
        </w:tabs>
        <w:spacing w:after="0"/>
      </w:pPr>
      <w:r>
        <w:t xml:space="preserve">                                    </w:t>
      </w:r>
      <w:proofErr w:type="gramStart"/>
      <w:r w:rsidRPr="00CC71AE">
        <w:t>alternative</w:t>
      </w:r>
      <w:proofErr w:type="gramEnd"/>
      <w:r w:rsidRPr="00CC71AE">
        <w:t xml:space="preserve"> formats on request for a person </w:t>
      </w:r>
    </w:p>
    <w:p w:rsidR="008A3DEC" w:rsidRPr="007F1F10" w:rsidRDefault="007F1F10" w:rsidP="007F1F10">
      <w:pPr>
        <w:tabs>
          <w:tab w:val="left" w:pos="2891"/>
        </w:tabs>
        <w:spacing w:after="0"/>
      </w:pPr>
      <w:r>
        <w:t xml:space="preserve">                                    </w:t>
      </w:r>
      <w:proofErr w:type="gramStart"/>
      <w:r w:rsidRPr="00CC71AE">
        <w:t>with</w:t>
      </w:r>
      <w:proofErr w:type="gramEnd"/>
      <w:r w:rsidRPr="00CC71AE">
        <w:t xml:space="preserve"> a disability</w:t>
      </w:r>
    </w:p>
    <w:p w:rsidR="007F1F10" w:rsidRPr="007F1F10" w:rsidRDefault="007F1F10">
      <w:pPr>
        <w:tabs>
          <w:tab w:val="left" w:pos="2891"/>
        </w:tabs>
      </w:pPr>
    </w:p>
    <w:sectPr w:rsidR="007F1F10" w:rsidRPr="007F1F10" w:rsidSect="007F7742">
      <w:headerReference w:type="even" r:id="rId59"/>
      <w:headerReference w:type="default" r:id="rId60"/>
      <w:footerReference w:type="default" r:id="rId61"/>
      <w:headerReference w:type="first" r:id="rId62"/>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86B" w:rsidRDefault="003B386B" w:rsidP="00743BE0">
      <w:pPr>
        <w:spacing w:after="0"/>
      </w:pPr>
      <w:r>
        <w:separator/>
      </w:r>
    </w:p>
  </w:endnote>
  <w:endnote w:type="continuationSeparator" w:id="0">
    <w:p w:rsidR="003B386B" w:rsidRDefault="003B386B"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Footer"/>
    </w:pPr>
  </w:p>
  <w:p w:rsidR="003B386B" w:rsidRDefault="003B38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436291"/>
      <w:docPartObj>
        <w:docPartGallery w:val="Page Numbers (Bottom of Page)"/>
        <w:docPartUnique/>
      </w:docPartObj>
    </w:sdtPr>
    <w:sdtEndPr>
      <w:rPr>
        <w:color w:val="000000" w:themeColor="text1"/>
      </w:rPr>
    </w:sdtEndPr>
    <w:sdtContent>
      <w:p w:rsidR="003B386B" w:rsidRPr="00D34874" w:rsidRDefault="003B386B">
        <w:pPr>
          <w:pStyle w:val="Footer"/>
          <w:rPr>
            <w:color w:val="000000" w:themeColor="text1"/>
          </w:rPr>
        </w:pPr>
        <w:r>
          <w:fldChar w:fldCharType="begin"/>
        </w:r>
        <w:r>
          <w:instrText xml:space="preserve"> PAGE   \* MERGEFORMAT </w:instrText>
        </w:r>
        <w:r>
          <w:fldChar w:fldCharType="separate"/>
        </w:r>
        <w:r w:rsidR="00B22E24">
          <w:rPr>
            <w:noProof/>
          </w:rPr>
          <w:t>39</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sidR="00B22E24">
          <w:rPr>
            <w:noProof/>
            <w:color w:val="000000" w:themeColor="text1"/>
          </w:rPr>
          <w:t>39</w:t>
        </w:r>
        <w:r w:rsidRPr="00D34874">
          <w:rPr>
            <w:color w:val="000000" w:themeColor="text1"/>
          </w:rPr>
          <w:fldChar w:fldCharType="end"/>
        </w:r>
      </w:p>
    </w:sdtContent>
  </w:sdt>
  <w:p w:rsidR="003B386B" w:rsidRPr="00E62FE6" w:rsidRDefault="003B386B" w:rsidP="0001093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9244"/>
      <w:docPartObj>
        <w:docPartGallery w:val="Page Numbers (Bottom of Page)"/>
        <w:docPartUnique/>
      </w:docPartObj>
    </w:sdtPr>
    <w:sdtContent>
      <w:p w:rsidR="003B386B" w:rsidRDefault="003B386B">
        <w:pPr>
          <w:pStyle w:val="Footer"/>
        </w:pPr>
        <w:r>
          <w:fldChar w:fldCharType="begin"/>
        </w:r>
        <w:r>
          <w:instrText xml:space="preserve"> PAGE   \* MERGEFORMAT </w:instrText>
        </w:r>
        <w:r>
          <w:fldChar w:fldCharType="separate"/>
        </w:r>
        <w:r w:rsidR="00B22E24">
          <w:rPr>
            <w:noProof/>
          </w:rPr>
          <w:t>49</w:t>
        </w:r>
        <w:r>
          <w:rPr>
            <w:noProof/>
          </w:rPr>
          <w:fldChar w:fldCharType="end"/>
        </w:r>
        <w:r>
          <w:t>4949</w:t>
        </w:r>
      </w:p>
    </w:sdtContent>
  </w:sdt>
  <w:p w:rsidR="003B386B" w:rsidRDefault="003B386B" w:rsidP="00D20A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86B" w:rsidRDefault="003B386B" w:rsidP="00743BE0">
      <w:pPr>
        <w:spacing w:after="0"/>
      </w:pPr>
      <w:r>
        <w:separator/>
      </w:r>
    </w:p>
  </w:footnote>
  <w:footnote w:type="continuationSeparator" w:id="0">
    <w:p w:rsidR="003B386B" w:rsidRDefault="003B386B"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r>
      <w:rPr>
        <w:noProof/>
        <w:lang w:eastAsia="en-AU"/>
      </w:rPr>
      <w:drawing>
        <wp:anchor distT="0" distB="0" distL="114300" distR="114300" simplePos="0" relativeHeight="251656192" behindDoc="1" locked="1" layoutInCell="1" allowOverlap="1" wp14:anchorId="7488C93E" wp14:editId="3E9D41CA">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Pr="00B43961" w:rsidRDefault="003B386B">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2016</w:t>
    </w:r>
  </w:p>
  <w:p w:rsidR="003B386B" w:rsidRDefault="003B38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r>
      <w:rPr>
        <w:noProof/>
        <w:lang w:eastAsia="en-AU"/>
      </w:rPr>
      <w:drawing>
        <wp:anchor distT="0" distB="0" distL="114300" distR="114300" simplePos="0" relativeHeight="251657216" behindDoc="1" locked="1" layoutInCell="1" allowOverlap="1" wp14:anchorId="750FADEF" wp14:editId="75908D67">
          <wp:simplePos x="0" y="0"/>
          <wp:positionH relativeFrom="page">
            <wp:posOffset>0</wp:posOffset>
          </wp:positionH>
          <wp:positionV relativeFrom="page">
            <wp:posOffset>5080</wp:posOffset>
          </wp:positionV>
          <wp:extent cx="7559675" cy="10678160"/>
          <wp:effectExtent l="19050" t="0" r="3175" b="0"/>
          <wp:wrapNone/>
          <wp:docPr id="2"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B" w:rsidRDefault="003B386B">
    <w:pPr>
      <w:pStyle w:val="Header"/>
    </w:pPr>
    <w:r>
      <w:rPr>
        <w:noProof/>
        <w:lang w:eastAsia="en-AU"/>
      </w:rPr>
      <w:drawing>
        <wp:anchor distT="0" distB="0" distL="114300" distR="114300" simplePos="0" relativeHeight="251658240" behindDoc="1" locked="1" layoutInCell="1" allowOverlap="1" wp14:anchorId="16034F3F" wp14:editId="1803D1BF">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11C3344"/>
    <w:multiLevelType w:val="hybridMultilevel"/>
    <w:tmpl w:val="CD8899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F0087D"/>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5">
    <w:nsid w:val="164C1DCE"/>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1715379C"/>
    <w:multiLevelType w:val="multilevel"/>
    <w:tmpl w:val="E1146E50"/>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CBD3BFB"/>
    <w:multiLevelType w:val="hybridMultilevel"/>
    <w:tmpl w:val="CD889950"/>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11">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D0E34"/>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25487122"/>
    <w:multiLevelType w:val="hybridMultilevel"/>
    <w:tmpl w:val="C6CE596C"/>
    <w:lvl w:ilvl="0" w:tplc="3E942AA8">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F07154"/>
    <w:multiLevelType w:val="hybridMultilevel"/>
    <w:tmpl w:val="F686009E"/>
    <w:lvl w:ilvl="0" w:tplc="00010409">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317B7947"/>
    <w:multiLevelType w:val="hybridMultilevel"/>
    <w:tmpl w:val="F2C6195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69771B"/>
    <w:multiLevelType w:val="multilevel"/>
    <w:tmpl w:val="F992F586"/>
    <w:lvl w:ilvl="0">
      <w:start w:val="2"/>
      <w:numFmt w:val="decimal"/>
      <w:lvlText w:val="%1."/>
      <w:lvlJc w:val="left"/>
      <w:pPr>
        <w:tabs>
          <w:tab w:val="num" w:pos="720"/>
        </w:tabs>
        <w:ind w:left="720" w:hanging="360"/>
      </w:pPr>
      <w:rPr>
        <w:rFonts w:cs="Times New Roman" w:hint="default"/>
      </w:rPr>
    </w:lvl>
    <w:lvl w:ilvl="1">
      <w:start w:val="1"/>
      <w:numFmt w:val="decimal"/>
      <w:lvlText w:val="6.%2."/>
      <w:lvlJc w:val="left"/>
      <w:pPr>
        <w:tabs>
          <w:tab w:val="num" w:pos="1152"/>
        </w:tabs>
        <w:ind w:left="1152" w:hanging="432"/>
      </w:pPr>
      <w:rPr>
        <w:rFonts w:cs="Times New Roman" w:hint="default"/>
        <w:i w:val="0"/>
        <w:color w:val="auto"/>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7">
    <w:nsid w:val="3F7F3812"/>
    <w:multiLevelType w:val="hybridMultilevel"/>
    <w:tmpl w:val="7904E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941563"/>
    <w:multiLevelType w:val="multilevel"/>
    <w:tmpl w:val="3E580CA8"/>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23">
    <w:nsid w:val="4D882619"/>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3714F5"/>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BD5328D"/>
    <w:multiLevelType w:val="hybridMultilevel"/>
    <w:tmpl w:val="295050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60AB3FC2"/>
    <w:multiLevelType w:val="hybridMultilevel"/>
    <w:tmpl w:val="91BC41B8"/>
    <w:lvl w:ilvl="0" w:tplc="0C090001">
      <w:start w:val="1"/>
      <w:numFmt w:val="bullet"/>
      <w:lvlText w:val="o"/>
      <w:lvlJc w:val="left"/>
      <w:pPr>
        <w:tabs>
          <w:tab w:val="num" w:pos="284"/>
        </w:tabs>
        <w:ind w:left="284" w:hanging="284"/>
      </w:pPr>
      <w:rPr>
        <w:rFonts w:ascii="Courier New" w:hAnsi="Courier New" w:hint="default"/>
      </w:rPr>
    </w:lvl>
    <w:lvl w:ilvl="1" w:tplc="0C090003" w:tentative="1">
      <w:start w:val="1"/>
      <w:numFmt w:val="bullet"/>
      <w:lvlText w:val="o"/>
      <w:lvlJc w:val="left"/>
      <w:pPr>
        <w:tabs>
          <w:tab w:val="num" w:pos="873"/>
        </w:tabs>
        <w:ind w:left="873" w:hanging="360"/>
      </w:pPr>
      <w:rPr>
        <w:rFonts w:ascii="Courier New" w:hAnsi="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29">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77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5D2182"/>
    <w:multiLevelType w:val="multilevel"/>
    <w:tmpl w:val="E1E6DDAE"/>
    <w:lvl w:ilvl="0">
      <w:start w:val="2"/>
      <w:numFmt w:val="decimal"/>
      <w:lvlText w:val="%1."/>
      <w:lvlJc w:val="left"/>
      <w:pPr>
        <w:tabs>
          <w:tab w:val="num" w:pos="720"/>
        </w:tabs>
        <w:ind w:left="720" w:hanging="360"/>
      </w:pPr>
      <w:rPr>
        <w:rFonts w:cs="Times New Roman" w:hint="default"/>
      </w:rPr>
    </w:lvl>
    <w:lvl w:ilvl="1">
      <w:start w:val="1"/>
      <w:numFmt w:val="decimal"/>
      <w:lvlText w:val="5.%2."/>
      <w:lvlJc w:val="left"/>
      <w:pPr>
        <w:tabs>
          <w:tab w:val="num" w:pos="1152"/>
        </w:tabs>
        <w:ind w:left="1152" w:hanging="432"/>
      </w:pPr>
      <w:rPr>
        <w:rFonts w:cs="Times New Roman" w:hint="default"/>
        <w:i w:val="0"/>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31">
    <w:nsid w:val="71DB4084"/>
    <w:multiLevelType w:val="multilevel"/>
    <w:tmpl w:val="CCEC08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nsid w:val="725A3567"/>
    <w:multiLevelType w:val="hybridMultilevel"/>
    <w:tmpl w:val="EBF6F9C4"/>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3CA4B5C"/>
    <w:multiLevelType w:val="hybridMultilevel"/>
    <w:tmpl w:val="28BADFC2"/>
    <w:lvl w:ilvl="0" w:tplc="0C090001">
      <w:start w:val="1"/>
      <w:numFmt w:val="bullet"/>
      <w:lvlText w:val=""/>
      <w:lvlJc w:val="left"/>
      <w:pPr>
        <w:ind w:left="1080" w:hanging="720"/>
      </w:pPr>
      <w:rPr>
        <w:rFonts w:ascii="Symbol" w:hAnsi="Symbol" w:hint="default"/>
        <w:color w:val="0077A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C9C4956"/>
    <w:multiLevelType w:val="multilevel"/>
    <w:tmpl w:val="DE32E936"/>
    <w:lvl w:ilvl="0">
      <w:start w:val="1"/>
      <w:numFmt w:val="none"/>
      <w:lvlText w:val="3."/>
      <w:lvlJc w:val="left"/>
      <w:pPr>
        <w:tabs>
          <w:tab w:val="num" w:pos="360"/>
        </w:tabs>
        <w:ind w:left="360" w:hanging="360"/>
      </w:pPr>
      <w:rPr>
        <w:rFonts w:cs="Times New Roman" w:hint="default"/>
      </w:rPr>
    </w:lvl>
    <w:lvl w:ilvl="1">
      <w:start w:val="1"/>
      <w:numFmt w:val="decimal"/>
      <w:lvlText w:val="%13.%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nsid w:val="7DB26B28"/>
    <w:multiLevelType w:val="multilevel"/>
    <w:tmpl w:val="73F62F7A"/>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29"/>
  </w:num>
  <w:num w:numId="2">
    <w:abstractNumId w:val="11"/>
  </w:num>
  <w:num w:numId="3">
    <w:abstractNumId w:val="33"/>
  </w:num>
  <w:num w:numId="4">
    <w:abstractNumId w:val="15"/>
  </w:num>
  <w:num w:numId="5">
    <w:abstractNumId w:val="13"/>
  </w:num>
  <w:num w:numId="6">
    <w:abstractNumId w:val="8"/>
  </w:num>
  <w:num w:numId="7">
    <w:abstractNumId w:val="21"/>
  </w:num>
  <w:num w:numId="8">
    <w:abstractNumId w:val="3"/>
  </w:num>
  <w:num w:numId="9">
    <w:abstractNumId w:val="24"/>
  </w:num>
  <w:num w:numId="10">
    <w:abstractNumId w:val="0"/>
  </w:num>
  <w:num w:numId="11">
    <w:abstractNumId w:val="9"/>
  </w:num>
  <w:num w:numId="12">
    <w:abstractNumId w:val="22"/>
  </w:num>
  <w:num w:numId="13">
    <w:abstractNumId w:val="27"/>
  </w:num>
  <w:num w:numId="14">
    <w:abstractNumId w:val="34"/>
  </w:num>
  <w:num w:numId="15">
    <w:abstractNumId w:val="1"/>
  </w:num>
  <w:num w:numId="16">
    <w:abstractNumId w:val="18"/>
  </w:num>
  <w:num w:numId="17">
    <w:abstractNumId w:val="4"/>
  </w:num>
  <w:num w:numId="18">
    <w:abstractNumId w:val="19"/>
  </w:num>
  <w:num w:numId="19">
    <w:abstractNumId w:val="28"/>
  </w:num>
  <w:num w:numId="20">
    <w:abstractNumId w:val="14"/>
  </w:num>
  <w:num w:numId="21">
    <w:abstractNumId w:val="5"/>
  </w:num>
  <w:num w:numId="22">
    <w:abstractNumId w:val="16"/>
  </w:num>
  <w:num w:numId="23">
    <w:abstractNumId w:val="20"/>
  </w:num>
  <w:num w:numId="24">
    <w:abstractNumId w:val="23"/>
  </w:num>
  <w:num w:numId="25">
    <w:abstractNumId w:val="10"/>
  </w:num>
  <w:num w:numId="26">
    <w:abstractNumId w:val="32"/>
  </w:num>
  <w:num w:numId="27">
    <w:abstractNumId w:val="7"/>
  </w:num>
  <w:num w:numId="28">
    <w:abstractNumId w:val="2"/>
  </w:num>
  <w:num w:numId="29">
    <w:abstractNumId w:val="25"/>
  </w:num>
  <w:num w:numId="30">
    <w:abstractNumId w:val="30"/>
  </w:num>
  <w:num w:numId="31">
    <w:abstractNumId w:val="6"/>
  </w:num>
  <w:num w:numId="32">
    <w:abstractNumId w:val="35"/>
  </w:num>
  <w:num w:numId="33">
    <w:abstractNumId w:val="31"/>
  </w:num>
  <w:num w:numId="34">
    <w:abstractNumId w:val="17"/>
  </w:num>
  <w:num w:numId="35">
    <w:abstractNumId w:val="2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70"/>
  <w:drawingGridHorizontalSpacing w:val="12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C32"/>
    <w:rsid w:val="00001C14"/>
    <w:rsid w:val="000037EE"/>
    <w:rsid w:val="0001093C"/>
    <w:rsid w:val="00013183"/>
    <w:rsid w:val="00013934"/>
    <w:rsid w:val="00014527"/>
    <w:rsid w:val="0002130C"/>
    <w:rsid w:val="00025D62"/>
    <w:rsid w:val="000342C2"/>
    <w:rsid w:val="00035101"/>
    <w:rsid w:val="00035280"/>
    <w:rsid w:val="00036E70"/>
    <w:rsid w:val="000372B7"/>
    <w:rsid w:val="00037B7F"/>
    <w:rsid w:val="00044799"/>
    <w:rsid w:val="000457CE"/>
    <w:rsid w:val="00047211"/>
    <w:rsid w:val="00052E73"/>
    <w:rsid w:val="0005499B"/>
    <w:rsid w:val="00057914"/>
    <w:rsid w:val="0006088C"/>
    <w:rsid w:val="000665FE"/>
    <w:rsid w:val="0006745B"/>
    <w:rsid w:val="00070194"/>
    <w:rsid w:val="0007167D"/>
    <w:rsid w:val="00073FD1"/>
    <w:rsid w:val="00085E21"/>
    <w:rsid w:val="00087913"/>
    <w:rsid w:val="00090061"/>
    <w:rsid w:val="00090414"/>
    <w:rsid w:val="000A13B3"/>
    <w:rsid w:val="000A1DCB"/>
    <w:rsid w:val="000A2270"/>
    <w:rsid w:val="000A36CB"/>
    <w:rsid w:val="000A47E4"/>
    <w:rsid w:val="000B037B"/>
    <w:rsid w:val="000B33A9"/>
    <w:rsid w:val="000B3DB0"/>
    <w:rsid w:val="000B42CB"/>
    <w:rsid w:val="000B4E1B"/>
    <w:rsid w:val="000B6993"/>
    <w:rsid w:val="000C0955"/>
    <w:rsid w:val="000C0BFA"/>
    <w:rsid w:val="000C2B3E"/>
    <w:rsid w:val="000C34EA"/>
    <w:rsid w:val="000C6ABF"/>
    <w:rsid w:val="000D03C2"/>
    <w:rsid w:val="000D4131"/>
    <w:rsid w:val="000D41D3"/>
    <w:rsid w:val="000E0E61"/>
    <w:rsid w:val="000E456B"/>
    <w:rsid w:val="000E5A90"/>
    <w:rsid w:val="000E7405"/>
    <w:rsid w:val="000E7728"/>
    <w:rsid w:val="000F053F"/>
    <w:rsid w:val="000F1CDC"/>
    <w:rsid w:val="000F2345"/>
    <w:rsid w:val="00100524"/>
    <w:rsid w:val="001057D6"/>
    <w:rsid w:val="00105F70"/>
    <w:rsid w:val="00114142"/>
    <w:rsid w:val="00121319"/>
    <w:rsid w:val="00124E14"/>
    <w:rsid w:val="00126946"/>
    <w:rsid w:val="0012727C"/>
    <w:rsid w:val="001277DB"/>
    <w:rsid w:val="001323CB"/>
    <w:rsid w:val="00134C04"/>
    <w:rsid w:val="00134F3E"/>
    <w:rsid w:val="0014161F"/>
    <w:rsid w:val="00141A84"/>
    <w:rsid w:val="00142BD6"/>
    <w:rsid w:val="001437E0"/>
    <w:rsid w:val="00147458"/>
    <w:rsid w:val="0014765A"/>
    <w:rsid w:val="00154B73"/>
    <w:rsid w:val="00155249"/>
    <w:rsid w:val="0015568C"/>
    <w:rsid w:val="00161B6C"/>
    <w:rsid w:val="00162CAF"/>
    <w:rsid w:val="0016439E"/>
    <w:rsid w:val="00164996"/>
    <w:rsid w:val="00164FC7"/>
    <w:rsid w:val="0016585A"/>
    <w:rsid w:val="00166224"/>
    <w:rsid w:val="00171B7B"/>
    <w:rsid w:val="00173761"/>
    <w:rsid w:val="00173B99"/>
    <w:rsid w:val="00175472"/>
    <w:rsid w:val="00176F9C"/>
    <w:rsid w:val="00180E36"/>
    <w:rsid w:val="001854E0"/>
    <w:rsid w:val="00185EA4"/>
    <w:rsid w:val="00186216"/>
    <w:rsid w:val="00187A0E"/>
    <w:rsid w:val="00187FAA"/>
    <w:rsid w:val="00195A7C"/>
    <w:rsid w:val="001A24D2"/>
    <w:rsid w:val="001A2528"/>
    <w:rsid w:val="001A2CC2"/>
    <w:rsid w:val="001A724A"/>
    <w:rsid w:val="001B148F"/>
    <w:rsid w:val="001C2E1F"/>
    <w:rsid w:val="001C3759"/>
    <w:rsid w:val="001C3BF7"/>
    <w:rsid w:val="001C42BD"/>
    <w:rsid w:val="001C453B"/>
    <w:rsid w:val="001C7070"/>
    <w:rsid w:val="001C7D1F"/>
    <w:rsid w:val="001D1187"/>
    <w:rsid w:val="001D3317"/>
    <w:rsid w:val="001D3DD7"/>
    <w:rsid w:val="001D5202"/>
    <w:rsid w:val="001E3B10"/>
    <w:rsid w:val="001E5EF0"/>
    <w:rsid w:val="001E7FE1"/>
    <w:rsid w:val="001F6030"/>
    <w:rsid w:val="001F68E9"/>
    <w:rsid w:val="001F7CCA"/>
    <w:rsid w:val="0020500B"/>
    <w:rsid w:val="00205B38"/>
    <w:rsid w:val="0020639E"/>
    <w:rsid w:val="00206896"/>
    <w:rsid w:val="0020764A"/>
    <w:rsid w:val="00213664"/>
    <w:rsid w:val="002147E9"/>
    <w:rsid w:val="00214BF5"/>
    <w:rsid w:val="00215682"/>
    <w:rsid w:val="00220E8F"/>
    <w:rsid w:val="00223280"/>
    <w:rsid w:val="002237BC"/>
    <w:rsid w:val="002270B0"/>
    <w:rsid w:val="00227880"/>
    <w:rsid w:val="00227940"/>
    <w:rsid w:val="00232BEC"/>
    <w:rsid w:val="00233D2F"/>
    <w:rsid w:val="00237147"/>
    <w:rsid w:val="00237ABF"/>
    <w:rsid w:val="002470B3"/>
    <w:rsid w:val="0025070C"/>
    <w:rsid w:val="002528DF"/>
    <w:rsid w:val="00253A4C"/>
    <w:rsid w:val="0025503F"/>
    <w:rsid w:val="002566F4"/>
    <w:rsid w:val="0026070F"/>
    <w:rsid w:val="00264B2C"/>
    <w:rsid w:val="0026542C"/>
    <w:rsid w:val="002671E1"/>
    <w:rsid w:val="00267B3D"/>
    <w:rsid w:val="002733BC"/>
    <w:rsid w:val="00273932"/>
    <w:rsid w:val="0027438A"/>
    <w:rsid w:val="00277078"/>
    <w:rsid w:val="00281B8F"/>
    <w:rsid w:val="0028338C"/>
    <w:rsid w:val="00284B16"/>
    <w:rsid w:val="00285054"/>
    <w:rsid w:val="00285C62"/>
    <w:rsid w:val="0029019C"/>
    <w:rsid w:val="00290DD1"/>
    <w:rsid w:val="00290E7A"/>
    <w:rsid w:val="002919DB"/>
    <w:rsid w:val="002928F0"/>
    <w:rsid w:val="00293C17"/>
    <w:rsid w:val="00293CE5"/>
    <w:rsid w:val="002940A3"/>
    <w:rsid w:val="00296F73"/>
    <w:rsid w:val="002A14E6"/>
    <w:rsid w:val="002A1997"/>
    <w:rsid w:val="002A3179"/>
    <w:rsid w:val="002A32F7"/>
    <w:rsid w:val="002A585D"/>
    <w:rsid w:val="002A606D"/>
    <w:rsid w:val="002B1B1E"/>
    <w:rsid w:val="002B1B26"/>
    <w:rsid w:val="002C1787"/>
    <w:rsid w:val="002C1D00"/>
    <w:rsid w:val="002C571E"/>
    <w:rsid w:val="002C5836"/>
    <w:rsid w:val="002C5E9C"/>
    <w:rsid w:val="002C7D7D"/>
    <w:rsid w:val="002D041D"/>
    <w:rsid w:val="002D066C"/>
    <w:rsid w:val="002D1C7C"/>
    <w:rsid w:val="002D41FC"/>
    <w:rsid w:val="002D5626"/>
    <w:rsid w:val="002E019B"/>
    <w:rsid w:val="002E0E14"/>
    <w:rsid w:val="002E1CAD"/>
    <w:rsid w:val="002E2296"/>
    <w:rsid w:val="002E2ACF"/>
    <w:rsid w:val="002E353F"/>
    <w:rsid w:val="002F1CD0"/>
    <w:rsid w:val="002F276C"/>
    <w:rsid w:val="002F34FA"/>
    <w:rsid w:val="002F60FB"/>
    <w:rsid w:val="002F6492"/>
    <w:rsid w:val="002F764B"/>
    <w:rsid w:val="00301FC8"/>
    <w:rsid w:val="0030270E"/>
    <w:rsid w:val="0030275C"/>
    <w:rsid w:val="00302CC0"/>
    <w:rsid w:val="00305DBE"/>
    <w:rsid w:val="00306B0C"/>
    <w:rsid w:val="003103D5"/>
    <w:rsid w:val="00310AE9"/>
    <w:rsid w:val="00310E16"/>
    <w:rsid w:val="003112A1"/>
    <w:rsid w:val="00311E3F"/>
    <w:rsid w:val="00313181"/>
    <w:rsid w:val="00322DF3"/>
    <w:rsid w:val="00323C48"/>
    <w:rsid w:val="00330729"/>
    <w:rsid w:val="00334C7E"/>
    <w:rsid w:val="00342A4E"/>
    <w:rsid w:val="00343D60"/>
    <w:rsid w:val="0034493E"/>
    <w:rsid w:val="00344C97"/>
    <w:rsid w:val="00344DE8"/>
    <w:rsid w:val="00344EAA"/>
    <w:rsid w:val="00345F9D"/>
    <w:rsid w:val="003531A7"/>
    <w:rsid w:val="00353C48"/>
    <w:rsid w:val="00355004"/>
    <w:rsid w:val="00356557"/>
    <w:rsid w:val="00356BCF"/>
    <w:rsid w:val="00364741"/>
    <w:rsid w:val="003651C1"/>
    <w:rsid w:val="00372189"/>
    <w:rsid w:val="00374B4F"/>
    <w:rsid w:val="00376829"/>
    <w:rsid w:val="0037690C"/>
    <w:rsid w:val="00377FCF"/>
    <w:rsid w:val="00382A12"/>
    <w:rsid w:val="00391DE5"/>
    <w:rsid w:val="003929E7"/>
    <w:rsid w:val="00392D91"/>
    <w:rsid w:val="003938A2"/>
    <w:rsid w:val="00394D48"/>
    <w:rsid w:val="00395FCB"/>
    <w:rsid w:val="00396983"/>
    <w:rsid w:val="003A1440"/>
    <w:rsid w:val="003A2A14"/>
    <w:rsid w:val="003A322F"/>
    <w:rsid w:val="003A3D3C"/>
    <w:rsid w:val="003A5EEC"/>
    <w:rsid w:val="003A7538"/>
    <w:rsid w:val="003A758D"/>
    <w:rsid w:val="003B386B"/>
    <w:rsid w:val="003B55A3"/>
    <w:rsid w:val="003B705C"/>
    <w:rsid w:val="003B760B"/>
    <w:rsid w:val="003C15FC"/>
    <w:rsid w:val="003C3C72"/>
    <w:rsid w:val="003C6F12"/>
    <w:rsid w:val="003D358D"/>
    <w:rsid w:val="003D3A7A"/>
    <w:rsid w:val="003D69C4"/>
    <w:rsid w:val="003E1D97"/>
    <w:rsid w:val="003E23BC"/>
    <w:rsid w:val="003E5148"/>
    <w:rsid w:val="003E5537"/>
    <w:rsid w:val="003E613D"/>
    <w:rsid w:val="003E6683"/>
    <w:rsid w:val="003F3A2C"/>
    <w:rsid w:val="003F3B3D"/>
    <w:rsid w:val="003F7955"/>
    <w:rsid w:val="004009FB"/>
    <w:rsid w:val="00401C88"/>
    <w:rsid w:val="00402750"/>
    <w:rsid w:val="00404AA4"/>
    <w:rsid w:val="00406BDC"/>
    <w:rsid w:val="00410D19"/>
    <w:rsid w:val="004113F9"/>
    <w:rsid w:val="00416637"/>
    <w:rsid w:val="004230E2"/>
    <w:rsid w:val="00423BBF"/>
    <w:rsid w:val="00424535"/>
    <w:rsid w:val="0042727E"/>
    <w:rsid w:val="0043288F"/>
    <w:rsid w:val="00434E8F"/>
    <w:rsid w:val="004368C3"/>
    <w:rsid w:val="004369B0"/>
    <w:rsid w:val="00437C7F"/>
    <w:rsid w:val="004401BA"/>
    <w:rsid w:val="00444D13"/>
    <w:rsid w:val="00451F3C"/>
    <w:rsid w:val="00456D16"/>
    <w:rsid w:val="00462881"/>
    <w:rsid w:val="00466DB9"/>
    <w:rsid w:val="00470C6D"/>
    <w:rsid w:val="00470D83"/>
    <w:rsid w:val="00471692"/>
    <w:rsid w:val="00471760"/>
    <w:rsid w:val="00472535"/>
    <w:rsid w:val="00473157"/>
    <w:rsid w:val="004736A5"/>
    <w:rsid w:val="004742CE"/>
    <w:rsid w:val="0047748C"/>
    <w:rsid w:val="004807BE"/>
    <w:rsid w:val="00480BFA"/>
    <w:rsid w:val="00481A26"/>
    <w:rsid w:val="00481C6E"/>
    <w:rsid w:val="00484BDD"/>
    <w:rsid w:val="00487044"/>
    <w:rsid w:val="004919CF"/>
    <w:rsid w:val="004928FD"/>
    <w:rsid w:val="0049339F"/>
    <w:rsid w:val="004A0A52"/>
    <w:rsid w:val="004A5175"/>
    <w:rsid w:val="004A525C"/>
    <w:rsid w:val="004A5B81"/>
    <w:rsid w:val="004A609E"/>
    <w:rsid w:val="004B0E85"/>
    <w:rsid w:val="004B0F01"/>
    <w:rsid w:val="004B1F63"/>
    <w:rsid w:val="004B260F"/>
    <w:rsid w:val="004B6771"/>
    <w:rsid w:val="004C0393"/>
    <w:rsid w:val="004C11F4"/>
    <w:rsid w:val="004C185D"/>
    <w:rsid w:val="004C2780"/>
    <w:rsid w:val="004C6976"/>
    <w:rsid w:val="004D76F5"/>
    <w:rsid w:val="004E174B"/>
    <w:rsid w:val="004E27C4"/>
    <w:rsid w:val="004E31B2"/>
    <w:rsid w:val="004E7586"/>
    <w:rsid w:val="004E796B"/>
    <w:rsid w:val="004F69CC"/>
    <w:rsid w:val="004F7B63"/>
    <w:rsid w:val="004F7EE9"/>
    <w:rsid w:val="00500BF4"/>
    <w:rsid w:val="00501F73"/>
    <w:rsid w:val="00502373"/>
    <w:rsid w:val="00504AD9"/>
    <w:rsid w:val="005100FB"/>
    <w:rsid w:val="00510430"/>
    <w:rsid w:val="005106A1"/>
    <w:rsid w:val="00511919"/>
    <w:rsid w:val="00513395"/>
    <w:rsid w:val="005157B2"/>
    <w:rsid w:val="00515820"/>
    <w:rsid w:val="00520B7A"/>
    <w:rsid w:val="00521E46"/>
    <w:rsid w:val="0052362B"/>
    <w:rsid w:val="00523AD0"/>
    <w:rsid w:val="00524AF2"/>
    <w:rsid w:val="005273B0"/>
    <w:rsid w:val="005318FF"/>
    <w:rsid w:val="00533C91"/>
    <w:rsid w:val="00535687"/>
    <w:rsid w:val="005468BD"/>
    <w:rsid w:val="00547565"/>
    <w:rsid w:val="00547D95"/>
    <w:rsid w:val="00550B2B"/>
    <w:rsid w:val="00550B3B"/>
    <w:rsid w:val="0055201C"/>
    <w:rsid w:val="0055278B"/>
    <w:rsid w:val="00554D21"/>
    <w:rsid w:val="00557D5D"/>
    <w:rsid w:val="00564C54"/>
    <w:rsid w:val="0056716B"/>
    <w:rsid w:val="00567F30"/>
    <w:rsid w:val="0057359B"/>
    <w:rsid w:val="00576399"/>
    <w:rsid w:val="0057649F"/>
    <w:rsid w:val="0058208F"/>
    <w:rsid w:val="00582C0E"/>
    <w:rsid w:val="00582E74"/>
    <w:rsid w:val="005840B1"/>
    <w:rsid w:val="0058605A"/>
    <w:rsid w:val="00595644"/>
    <w:rsid w:val="005A1987"/>
    <w:rsid w:val="005A1A63"/>
    <w:rsid w:val="005A3F5E"/>
    <w:rsid w:val="005A409E"/>
    <w:rsid w:val="005A5474"/>
    <w:rsid w:val="005A7472"/>
    <w:rsid w:val="005A780A"/>
    <w:rsid w:val="005B0519"/>
    <w:rsid w:val="005B1549"/>
    <w:rsid w:val="005B3F30"/>
    <w:rsid w:val="005B6C19"/>
    <w:rsid w:val="005B7358"/>
    <w:rsid w:val="005C220E"/>
    <w:rsid w:val="005C4D0B"/>
    <w:rsid w:val="005C5EAF"/>
    <w:rsid w:val="005D121E"/>
    <w:rsid w:val="005D35B2"/>
    <w:rsid w:val="005D3945"/>
    <w:rsid w:val="005D570C"/>
    <w:rsid w:val="005E124D"/>
    <w:rsid w:val="005E361F"/>
    <w:rsid w:val="005F267D"/>
    <w:rsid w:val="005F766E"/>
    <w:rsid w:val="0060028D"/>
    <w:rsid w:val="00603396"/>
    <w:rsid w:val="00603F9F"/>
    <w:rsid w:val="00611B19"/>
    <w:rsid w:val="00614FB7"/>
    <w:rsid w:val="0061583F"/>
    <w:rsid w:val="006215DA"/>
    <w:rsid w:val="00621756"/>
    <w:rsid w:val="006225C8"/>
    <w:rsid w:val="00622644"/>
    <w:rsid w:val="00624417"/>
    <w:rsid w:val="00631DC2"/>
    <w:rsid w:val="0063264D"/>
    <w:rsid w:val="00636271"/>
    <w:rsid w:val="00636B4D"/>
    <w:rsid w:val="006374BE"/>
    <w:rsid w:val="00640A6D"/>
    <w:rsid w:val="00641429"/>
    <w:rsid w:val="006472A7"/>
    <w:rsid w:val="0065103C"/>
    <w:rsid w:val="0065351E"/>
    <w:rsid w:val="006549EE"/>
    <w:rsid w:val="0065706B"/>
    <w:rsid w:val="006572A2"/>
    <w:rsid w:val="00657E77"/>
    <w:rsid w:val="0066010E"/>
    <w:rsid w:val="006612A7"/>
    <w:rsid w:val="006617E7"/>
    <w:rsid w:val="00662383"/>
    <w:rsid w:val="00672925"/>
    <w:rsid w:val="006767BB"/>
    <w:rsid w:val="00683153"/>
    <w:rsid w:val="006842D5"/>
    <w:rsid w:val="00686B93"/>
    <w:rsid w:val="00686E25"/>
    <w:rsid w:val="0068706C"/>
    <w:rsid w:val="00691403"/>
    <w:rsid w:val="006943CD"/>
    <w:rsid w:val="00696723"/>
    <w:rsid w:val="006A185E"/>
    <w:rsid w:val="006A19EB"/>
    <w:rsid w:val="006A45C7"/>
    <w:rsid w:val="006A6823"/>
    <w:rsid w:val="006B0333"/>
    <w:rsid w:val="006B1189"/>
    <w:rsid w:val="006B1ECF"/>
    <w:rsid w:val="006B2FD1"/>
    <w:rsid w:val="006B4926"/>
    <w:rsid w:val="006B510E"/>
    <w:rsid w:val="006B5181"/>
    <w:rsid w:val="006B6DB2"/>
    <w:rsid w:val="006C0495"/>
    <w:rsid w:val="006C092A"/>
    <w:rsid w:val="006C1CB5"/>
    <w:rsid w:val="006C5EF5"/>
    <w:rsid w:val="006C6045"/>
    <w:rsid w:val="006C6343"/>
    <w:rsid w:val="006C6603"/>
    <w:rsid w:val="006D09EE"/>
    <w:rsid w:val="006D1895"/>
    <w:rsid w:val="006D2AD2"/>
    <w:rsid w:val="006D3D54"/>
    <w:rsid w:val="006D5E88"/>
    <w:rsid w:val="006D7061"/>
    <w:rsid w:val="006E3528"/>
    <w:rsid w:val="006E3B69"/>
    <w:rsid w:val="006E486A"/>
    <w:rsid w:val="006E6768"/>
    <w:rsid w:val="006E6D4D"/>
    <w:rsid w:val="006E6E9D"/>
    <w:rsid w:val="006F31D0"/>
    <w:rsid w:val="006F52D0"/>
    <w:rsid w:val="006F6B27"/>
    <w:rsid w:val="0070088C"/>
    <w:rsid w:val="0070323A"/>
    <w:rsid w:val="00703361"/>
    <w:rsid w:val="007056C3"/>
    <w:rsid w:val="0071087F"/>
    <w:rsid w:val="00710B6D"/>
    <w:rsid w:val="0071163B"/>
    <w:rsid w:val="00712143"/>
    <w:rsid w:val="00715DB6"/>
    <w:rsid w:val="00716C20"/>
    <w:rsid w:val="007173B0"/>
    <w:rsid w:val="007177CE"/>
    <w:rsid w:val="00722EDA"/>
    <w:rsid w:val="00723167"/>
    <w:rsid w:val="00723A95"/>
    <w:rsid w:val="007309E1"/>
    <w:rsid w:val="00730E35"/>
    <w:rsid w:val="00730F52"/>
    <w:rsid w:val="0073491D"/>
    <w:rsid w:val="00737F36"/>
    <w:rsid w:val="00740953"/>
    <w:rsid w:val="00743BE0"/>
    <w:rsid w:val="007452BD"/>
    <w:rsid w:val="0074636B"/>
    <w:rsid w:val="00746F61"/>
    <w:rsid w:val="00757143"/>
    <w:rsid w:val="007663EA"/>
    <w:rsid w:val="0077027C"/>
    <w:rsid w:val="00773638"/>
    <w:rsid w:val="00774FA1"/>
    <w:rsid w:val="0078109D"/>
    <w:rsid w:val="00781968"/>
    <w:rsid w:val="00782897"/>
    <w:rsid w:val="00783664"/>
    <w:rsid w:val="00783FAB"/>
    <w:rsid w:val="007840BA"/>
    <w:rsid w:val="00784F8F"/>
    <w:rsid w:val="00784FB4"/>
    <w:rsid w:val="00785EEF"/>
    <w:rsid w:val="0078776A"/>
    <w:rsid w:val="00792FDA"/>
    <w:rsid w:val="00795E2B"/>
    <w:rsid w:val="007976C0"/>
    <w:rsid w:val="007A4323"/>
    <w:rsid w:val="007A4653"/>
    <w:rsid w:val="007A6CA6"/>
    <w:rsid w:val="007B11E4"/>
    <w:rsid w:val="007B4D36"/>
    <w:rsid w:val="007B4EED"/>
    <w:rsid w:val="007B625C"/>
    <w:rsid w:val="007C2935"/>
    <w:rsid w:val="007D03C9"/>
    <w:rsid w:val="007D0870"/>
    <w:rsid w:val="007D13A0"/>
    <w:rsid w:val="007D1E6E"/>
    <w:rsid w:val="007D4CD6"/>
    <w:rsid w:val="007D6DB5"/>
    <w:rsid w:val="007D793C"/>
    <w:rsid w:val="007E2633"/>
    <w:rsid w:val="007E5A3F"/>
    <w:rsid w:val="007F13C3"/>
    <w:rsid w:val="007F1F10"/>
    <w:rsid w:val="007F38F0"/>
    <w:rsid w:val="007F3CE4"/>
    <w:rsid w:val="007F3EA9"/>
    <w:rsid w:val="007F463A"/>
    <w:rsid w:val="007F4E88"/>
    <w:rsid w:val="007F5442"/>
    <w:rsid w:val="007F7742"/>
    <w:rsid w:val="00800B89"/>
    <w:rsid w:val="00802B56"/>
    <w:rsid w:val="00804B97"/>
    <w:rsid w:val="00806B8D"/>
    <w:rsid w:val="008131FA"/>
    <w:rsid w:val="0082296E"/>
    <w:rsid w:val="00824565"/>
    <w:rsid w:val="00824DEE"/>
    <w:rsid w:val="00826030"/>
    <w:rsid w:val="008315FA"/>
    <w:rsid w:val="00831ABF"/>
    <w:rsid w:val="008400FC"/>
    <w:rsid w:val="00843218"/>
    <w:rsid w:val="00843E1E"/>
    <w:rsid w:val="00844347"/>
    <w:rsid w:val="00844EA2"/>
    <w:rsid w:val="008465F8"/>
    <w:rsid w:val="008469D3"/>
    <w:rsid w:val="00850968"/>
    <w:rsid w:val="00853F38"/>
    <w:rsid w:val="00856D8F"/>
    <w:rsid w:val="00857B07"/>
    <w:rsid w:val="008610D9"/>
    <w:rsid w:val="008623E0"/>
    <w:rsid w:val="00862ACD"/>
    <w:rsid w:val="00864449"/>
    <w:rsid w:val="00864A07"/>
    <w:rsid w:val="00865314"/>
    <w:rsid w:val="008662D3"/>
    <w:rsid w:val="008709E7"/>
    <w:rsid w:val="008712A7"/>
    <w:rsid w:val="00871A5D"/>
    <w:rsid w:val="008720BC"/>
    <w:rsid w:val="00874355"/>
    <w:rsid w:val="0087588D"/>
    <w:rsid w:val="00875A34"/>
    <w:rsid w:val="00881846"/>
    <w:rsid w:val="00883C5F"/>
    <w:rsid w:val="00884241"/>
    <w:rsid w:val="008845D0"/>
    <w:rsid w:val="008862F9"/>
    <w:rsid w:val="008874CD"/>
    <w:rsid w:val="00891063"/>
    <w:rsid w:val="0089172C"/>
    <w:rsid w:val="00891901"/>
    <w:rsid w:val="00894957"/>
    <w:rsid w:val="00897837"/>
    <w:rsid w:val="008A1A29"/>
    <w:rsid w:val="008A2F11"/>
    <w:rsid w:val="008A3DEC"/>
    <w:rsid w:val="008A7FA2"/>
    <w:rsid w:val="008B16FA"/>
    <w:rsid w:val="008B2DDB"/>
    <w:rsid w:val="008B2EC9"/>
    <w:rsid w:val="008B7A60"/>
    <w:rsid w:val="008C19BE"/>
    <w:rsid w:val="008C1FAB"/>
    <w:rsid w:val="008C2CF5"/>
    <w:rsid w:val="008C557E"/>
    <w:rsid w:val="008D248C"/>
    <w:rsid w:val="008D55C4"/>
    <w:rsid w:val="008D5AF7"/>
    <w:rsid w:val="008D5F25"/>
    <w:rsid w:val="008D6342"/>
    <w:rsid w:val="008D6E53"/>
    <w:rsid w:val="008E3F03"/>
    <w:rsid w:val="008E5E9B"/>
    <w:rsid w:val="008E6BE8"/>
    <w:rsid w:val="008F0745"/>
    <w:rsid w:val="008F1216"/>
    <w:rsid w:val="008F17B1"/>
    <w:rsid w:val="008F17FB"/>
    <w:rsid w:val="008F6480"/>
    <w:rsid w:val="008F7AD4"/>
    <w:rsid w:val="008F7FE4"/>
    <w:rsid w:val="00900EC7"/>
    <w:rsid w:val="00903765"/>
    <w:rsid w:val="0090430A"/>
    <w:rsid w:val="00906201"/>
    <w:rsid w:val="00907D75"/>
    <w:rsid w:val="009150D0"/>
    <w:rsid w:val="009158C6"/>
    <w:rsid w:val="0091661E"/>
    <w:rsid w:val="00923154"/>
    <w:rsid w:val="009236F2"/>
    <w:rsid w:val="00923726"/>
    <w:rsid w:val="0093060A"/>
    <w:rsid w:val="00930DF8"/>
    <w:rsid w:val="00933E31"/>
    <w:rsid w:val="0093693C"/>
    <w:rsid w:val="0093708B"/>
    <w:rsid w:val="00944D7E"/>
    <w:rsid w:val="00951EB1"/>
    <w:rsid w:val="009528FF"/>
    <w:rsid w:val="00954317"/>
    <w:rsid w:val="00956D16"/>
    <w:rsid w:val="00957C8A"/>
    <w:rsid w:val="00957F31"/>
    <w:rsid w:val="00960B72"/>
    <w:rsid w:val="009632AB"/>
    <w:rsid w:val="00964203"/>
    <w:rsid w:val="009668ED"/>
    <w:rsid w:val="00966DA2"/>
    <w:rsid w:val="00971083"/>
    <w:rsid w:val="009712E6"/>
    <w:rsid w:val="0097147E"/>
    <w:rsid w:val="009727FA"/>
    <w:rsid w:val="00974E44"/>
    <w:rsid w:val="00981DA1"/>
    <w:rsid w:val="009839CE"/>
    <w:rsid w:val="009853E8"/>
    <w:rsid w:val="0098545B"/>
    <w:rsid w:val="00990326"/>
    <w:rsid w:val="00990D6C"/>
    <w:rsid w:val="0099189A"/>
    <w:rsid w:val="00995837"/>
    <w:rsid w:val="00997F74"/>
    <w:rsid w:val="009A3E8F"/>
    <w:rsid w:val="009A4720"/>
    <w:rsid w:val="009A5839"/>
    <w:rsid w:val="009A741F"/>
    <w:rsid w:val="009B1A6C"/>
    <w:rsid w:val="009B4CA1"/>
    <w:rsid w:val="009C0B35"/>
    <w:rsid w:val="009C3915"/>
    <w:rsid w:val="009C4262"/>
    <w:rsid w:val="009C62B1"/>
    <w:rsid w:val="009D24A2"/>
    <w:rsid w:val="009E29AF"/>
    <w:rsid w:val="009E2C5F"/>
    <w:rsid w:val="009E4548"/>
    <w:rsid w:val="009E4A6F"/>
    <w:rsid w:val="009E4E59"/>
    <w:rsid w:val="009E64DA"/>
    <w:rsid w:val="009F554C"/>
    <w:rsid w:val="009F586E"/>
    <w:rsid w:val="009F7F00"/>
    <w:rsid w:val="00A009EC"/>
    <w:rsid w:val="00A00A78"/>
    <w:rsid w:val="00A01819"/>
    <w:rsid w:val="00A04BD6"/>
    <w:rsid w:val="00A07F31"/>
    <w:rsid w:val="00A11658"/>
    <w:rsid w:val="00A116C8"/>
    <w:rsid w:val="00A133CD"/>
    <w:rsid w:val="00A13C8A"/>
    <w:rsid w:val="00A13D95"/>
    <w:rsid w:val="00A14043"/>
    <w:rsid w:val="00A14DF3"/>
    <w:rsid w:val="00A24AD6"/>
    <w:rsid w:val="00A24D80"/>
    <w:rsid w:val="00A26F1B"/>
    <w:rsid w:val="00A274DE"/>
    <w:rsid w:val="00A33DCE"/>
    <w:rsid w:val="00A375BD"/>
    <w:rsid w:val="00A46713"/>
    <w:rsid w:val="00A51D76"/>
    <w:rsid w:val="00A53350"/>
    <w:rsid w:val="00A54529"/>
    <w:rsid w:val="00A553FD"/>
    <w:rsid w:val="00A60326"/>
    <w:rsid w:val="00A6369D"/>
    <w:rsid w:val="00A67A83"/>
    <w:rsid w:val="00A76859"/>
    <w:rsid w:val="00A8280C"/>
    <w:rsid w:val="00A83A98"/>
    <w:rsid w:val="00A91C4C"/>
    <w:rsid w:val="00A926CA"/>
    <w:rsid w:val="00A929F1"/>
    <w:rsid w:val="00A92F8D"/>
    <w:rsid w:val="00A9309B"/>
    <w:rsid w:val="00AA11BF"/>
    <w:rsid w:val="00AA1D49"/>
    <w:rsid w:val="00AA590D"/>
    <w:rsid w:val="00AA5B45"/>
    <w:rsid w:val="00AA73C3"/>
    <w:rsid w:val="00AB0DC8"/>
    <w:rsid w:val="00AB3C95"/>
    <w:rsid w:val="00AB3F18"/>
    <w:rsid w:val="00AB42B5"/>
    <w:rsid w:val="00AB65E2"/>
    <w:rsid w:val="00AB746B"/>
    <w:rsid w:val="00AC0515"/>
    <w:rsid w:val="00AC208A"/>
    <w:rsid w:val="00AC2B91"/>
    <w:rsid w:val="00AC4239"/>
    <w:rsid w:val="00AC426D"/>
    <w:rsid w:val="00AC7744"/>
    <w:rsid w:val="00AD0F55"/>
    <w:rsid w:val="00AD475B"/>
    <w:rsid w:val="00AD4C6F"/>
    <w:rsid w:val="00AD7722"/>
    <w:rsid w:val="00AE1793"/>
    <w:rsid w:val="00AE1D99"/>
    <w:rsid w:val="00AE445D"/>
    <w:rsid w:val="00AF14AD"/>
    <w:rsid w:val="00AF1AF8"/>
    <w:rsid w:val="00AF1C35"/>
    <w:rsid w:val="00AF3238"/>
    <w:rsid w:val="00AF3488"/>
    <w:rsid w:val="00AF4D54"/>
    <w:rsid w:val="00AF7EB6"/>
    <w:rsid w:val="00B00F27"/>
    <w:rsid w:val="00B01CCB"/>
    <w:rsid w:val="00B02A42"/>
    <w:rsid w:val="00B03056"/>
    <w:rsid w:val="00B0390E"/>
    <w:rsid w:val="00B07311"/>
    <w:rsid w:val="00B107EB"/>
    <w:rsid w:val="00B10804"/>
    <w:rsid w:val="00B137DB"/>
    <w:rsid w:val="00B22E24"/>
    <w:rsid w:val="00B237AC"/>
    <w:rsid w:val="00B26F3D"/>
    <w:rsid w:val="00B30740"/>
    <w:rsid w:val="00B319B5"/>
    <w:rsid w:val="00B32208"/>
    <w:rsid w:val="00B32D97"/>
    <w:rsid w:val="00B33392"/>
    <w:rsid w:val="00B37053"/>
    <w:rsid w:val="00B374BC"/>
    <w:rsid w:val="00B40D1F"/>
    <w:rsid w:val="00B43961"/>
    <w:rsid w:val="00B5055D"/>
    <w:rsid w:val="00B5143F"/>
    <w:rsid w:val="00B526EA"/>
    <w:rsid w:val="00B526F6"/>
    <w:rsid w:val="00B528E9"/>
    <w:rsid w:val="00B56B0A"/>
    <w:rsid w:val="00B57748"/>
    <w:rsid w:val="00B57C07"/>
    <w:rsid w:val="00B61142"/>
    <w:rsid w:val="00B637E6"/>
    <w:rsid w:val="00B65C53"/>
    <w:rsid w:val="00B675AD"/>
    <w:rsid w:val="00B71CB4"/>
    <w:rsid w:val="00B73CDD"/>
    <w:rsid w:val="00B76D7C"/>
    <w:rsid w:val="00B81F01"/>
    <w:rsid w:val="00B83354"/>
    <w:rsid w:val="00B8414D"/>
    <w:rsid w:val="00B84B02"/>
    <w:rsid w:val="00B8600A"/>
    <w:rsid w:val="00B862A2"/>
    <w:rsid w:val="00B868BF"/>
    <w:rsid w:val="00B86908"/>
    <w:rsid w:val="00B9044C"/>
    <w:rsid w:val="00B92EB2"/>
    <w:rsid w:val="00B94516"/>
    <w:rsid w:val="00B95124"/>
    <w:rsid w:val="00BA05AD"/>
    <w:rsid w:val="00BA18C5"/>
    <w:rsid w:val="00BA1C6F"/>
    <w:rsid w:val="00BA1E86"/>
    <w:rsid w:val="00BA2EA0"/>
    <w:rsid w:val="00BA48F8"/>
    <w:rsid w:val="00BA4F27"/>
    <w:rsid w:val="00BA6299"/>
    <w:rsid w:val="00BA7B94"/>
    <w:rsid w:val="00BB091C"/>
    <w:rsid w:val="00BB191D"/>
    <w:rsid w:val="00BB1FE9"/>
    <w:rsid w:val="00BB20BB"/>
    <w:rsid w:val="00BB3B4D"/>
    <w:rsid w:val="00BB5682"/>
    <w:rsid w:val="00BB7353"/>
    <w:rsid w:val="00BC1BA1"/>
    <w:rsid w:val="00BD04DA"/>
    <w:rsid w:val="00BD154D"/>
    <w:rsid w:val="00BD18EE"/>
    <w:rsid w:val="00BD2D54"/>
    <w:rsid w:val="00BD30A5"/>
    <w:rsid w:val="00BD3619"/>
    <w:rsid w:val="00BD41EB"/>
    <w:rsid w:val="00BE3C2D"/>
    <w:rsid w:val="00BE7A04"/>
    <w:rsid w:val="00BF2A29"/>
    <w:rsid w:val="00BF400A"/>
    <w:rsid w:val="00BF5684"/>
    <w:rsid w:val="00BF6AB6"/>
    <w:rsid w:val="00BF7400"/>
    <w:rsid w:val="00C002A1"/>
    <w:rsid w:val="00C02E38"/>
    <w:rsid w:val="00C1396F"/>
    <w:rsid w:val="00C1549A"/>
    <w:rsid w:val="00C154DB"/>
    <w:rsid w:val="00C17C23"/>
    <w:rsid w:val="00C20FA8"/>
    <w:rsid w:val="00C21C9E"/>
    <w:rsid w:val="00C2392F"/>
    <w:rsid w:val="00C243DD"/>
    <w:rsid w:val="00C25558"/>
    <w:rsid w:val="00C309DD"/>
    <w:rsid w:val="00C36B67"/>
    <w:rsid w:val="00C37292"/>
    <w:rsid w:val="00C4218C"/>
    <w:rsid w:val="00C43385"/>
    <w:rsid w:val="00C47D29"/>
    <w:rsid w:val="00C5088A"/>
    <w:rsid w:val="00C51A41"/>
    <w:rsid w:val="00C522E5"/>
    <w:rsid w:val="00C56F62"/>
    <w:rsid w:val="00C579D4"/>
    <w:rsid w:val="00C62C1B"/>
    <w:rsid w:val="00C6338C"/>
    <w:rsid w:val="00C645AF"/>
    <w:rsid w:val="00C64A3C"/>
    <w:rsid w:val="00C64B49"/>
    <w:rsid w:val="00C65A20"/>
    <w:rsid w:val="00C6685A"/>
    <w:rsid w:val="00C67B56"/>
    <w:rsid w:val="00C67F7F"/>
    <w:rsid w:val="00C70349"/>
    <w:rsid w:val="00C70931"/>
    <w:rsid w:val="00C7143D"/>
    <w:rsid w:val="00C72037"/>
    <w:rsid w:val="00C72AD4"/>
    <w:rsid w:val="00C748E5"/>
    <w:rsid w:val="00C772F1"/>
    <w:rsid w:val="00C77795"/>
    <w:rsid w:val="00C8023C"/>
    <w:rsid w:val="00C80C64"/>
    <w:rsid w:val="00C90411"/>
    <w:rsid w:val="00C909FA"/>
    <w:rsid w:val="00C91079"/>
    <w:rsid w:val="00C91836"/>
    <w:rsid w:val="00C9269F"/>
    <w:rsid w:val="00C954D9"/>
    <w:rsid w:val="00CA10EC"/>
    <w:rsid w:val="00CA3505"/>
    <w:rsid w:val="00CA473D"/>
    <w:rsid w:val="00CA5960"/>
    <w:rsid w:val="00CB1C4B"/>
    <w:rsid w:val="00CB2989"/>
    <w:rsid w:val="00CB32A5"/>
    <w:rsid w:val="00CB46CC"/>
    <w:rsid w:val="00CB5070"/>
    <w:rsid w:val="00CB7D29"/>
    <w:rsid w:val="00CC0982"/>
    <w:rsid w:val="00CC10D0"/>
    <w:rsid w:val="00CC1846"/>
    <w:rsid w:val="00CC23D2"/>
    <w:rsid w:val="00CC71AE"/>
    <w:rsid w:val="00CC7ED3"/>
    <w:rsid w:val="00CD2540"/>
    <w:rsid w:val="00CD3BCD"/>
    <w:rsid w:val="00CD4C45"/>
    <w:rsid w:val="00CD552C"/>
    <w:rsid w:val="00CD6291"/>
    <w:rsid w:val="00CE0F3D"/>
    <w:rsid w:val="00CE3776"/>
    <w:rsid w:val="00CE5B8A"/>
    <w:rsid w:val="00CE7FE7"/>
    <w:rsid w:val="00CF551A"/>
    <w:rsid w:val="00CF5914"/>
    <w:rsid w:val="00CF64E2"/>
    <w:rsid w:val="00CF74ED"/>
    <w:rsid w:val="00D001F7"/>
    <w:rsid w:val="00D00C88"/>
    <w:rsid w:val="00D02AE7"/>
    <w:rsid w:val="00D03488"/>
    <w:rsid w:val="00D06861"/>
    <w:rsid w:val="00D1118D"/>
    <w:rsid w:val="00D1357A"/>
    <w:rsid w:val="00D147C8"/>
    <w:rsid w:val="00D147D4"/>
    <w:rsid w:val="00D16AE4"/>
    <w:rsid w:val="00D20492"/>
    <w:rsid w:val="00D20A71"/>
    <w:rsid w:val="00D21D9E"/>
    <w:rsid w:val="00D221AE"/>
    <w:rsid w:val="00D24616"/>
    <w:rsid w:val="00D24D17"/>
    <w:rsid w:val="00D32173"/>
    <w:rsid w:val="00D34874"/>
    <w:rsid w:val="00D36AD9"/>
    <w:rsid w:val="00D4042F"/>
    <w:rsid w:val="00D4770F"/>
    <w:rsid w:val="00D504AB"/>
    <w:rsid w:val="00D50D24"/>
    <w:rsid w:val="00D539C7"/>
    <w:rsid w:val="00D57FE0"/>
    <w:rsid w:val="00D618F5"/>
    <w:rsid w:val="00D639B4"/>
    <w:rsid w:val="00D64657"/>
    <w:rsid w:val="00D70885"/>
    <w:rsid w:val="00D715E3"/>
    <w:rsid w:val="00D77DCB"/>
    <w:rsid w:val="00D80A98"/>
    <w:rsid w:val="00D8129D"/>
    <w:rsid w:val="00D826EE"/>
    <w:rsid w:val="00D83288"/>
    <w:rsid w:val="00D83AB2"/>
    <w:rsid w:val="00D8600A"/>
    <w:rsid w:val="00D861F5"/>
    <w:rsid w:val="00D91B79"/>
    <w:rsid w:val="00D9301F"/>
    <w:rsid w:val="00D93B6D"/>
    <w:rsid w:val="00D9425B"/>
    <w:rsid w:val="00D9586C"/>
    <w:rsid w:val="00D96087"/>
    <w:rsid w:val="00D960BD"/>
    <w:rsid w:val="00DA049E"/>
    <w:rsid w:val="00DA0D67"/>
    <w:rsid w:val="00DA1F90"/>
    <w:rsid w:val="00DA3168"/>
    <w:rsid w:val="00DA57C7"/>
    <w:rsid w:val="00DA6AB0"/>
    <w:rsid w:val="00DB7CD3"/>
    <w:rsid w:val="00DC0052"/>
    <w:rsid w:val="00DC38FB"/>
    <w:rsid w:val="00DC770A"/>
    <w:rsid w:val="00DD0E0B"/>
    <w:rsid w:val="00DD316E"/>
    <w:rsid w:val="00DD78E8"/>
    <w:rsid w:val="00DE05E1"/>
    <w:rsid w:val="00DE3178"/>
    <w:rsid w:val="00DE3B21"/>
    <w:rsid w:val="00DE3BBB"/>
    <w:rsid w:val="00DE3D94"/>
    <w:rsid w:val="00DE4BFE"/>
    <w:rsid w:val="00DE674A"/>
    <w:rsid w:val="00DF0BE8"/>
    <w:rsid w:val="00DF4416"/>
    <w:rsid w:val="00DF5159"/>
    <w:rsid w:val="00DF78FE"/>
    <w:rsid w:val="00E00C64"/>
    <w:rsid w:val="00E02612"/>
    <w:rsid w:val="00E038B1"/>
    <w:rsid w:val="00E041EC"/>
    <w:rsid w:val="00E04A4C"/>
    <w:rsid w:val="00E04C56"/>
    <w:rsid w:val="00E06586"/>
    <w:rsid w:val="00E0765D"/>
    <w:rsid w:val="00E10447"/>
    <w:rsid w:val="00E104F3"/>
    <w:rsid w:val="00E121D8"/>
    <w:rsid w:val="00E2077E"/>
    <w:rsid w:val="00E25769"/>
    <w:rsid w:val="00E36544"/>
    <w:rsid w:val="00E40563"/>
    <w:rsid w:val="00E42F58"/>
    <w:rsid w:val="00E44CEA"/>
    <w:rsid w:val="00E45688"/>
    <w:rsid w:val="00E46378"/>
    <w:rsid w:val="00E47483"/>
    <w:rsid w:val="00E51CAA"/>
    <w:rsid w:val="00E53AD5"/>
    <w:rsid w:val="00E55986"/>
    <w:rsid w:val="00E55CE9"/>
    <w:rsid w:val="00E56480"/>
    <w:rsid w:val="00E569F4"/>
    <w:rsid w:val="00E60829"/>
    <w:rsid w:val="00E6097E"/>
    <w:rsid w:val="00E6298C"/>
    <w:rsid w:val="00E67C3D"/>
    <w:rsid w:val="00E70C93"/>
    <w:rsid w:val="00E72B1D"/>
    <w:rsid w:val="00E756D4"/>
    <w:rsid w:val="00E76043"/>
    <w:rsid w:val="00E779F7"/>
    <w:rsid w:val="00E80C3D"/>
    <w:rsid w:val="00E8446E"/>
    <w:rsid w:val="00E87F3B"/>
    <w:rsid w:val="00E91CA4"/>
    <w:rsid w:val="00E91F7B"/>
    <w:rsid w:val="00E9402B"/>
    <w:rsid w:val="00E954F2"/>
    <w:rsid w:val="00E95D2B"/>
    <w:rsid w:val="00EA1B81"/>
    <w:rsid w:val="00EA664C"/>
    <w:rsid w:val="00EA7B45"/>
    <w:rsid w:val="00EA7DEF"/>
    <w:rsid w:val="00EB56BC"/>
    <w:rsid w:val="00EB6656"/>
    <w:rsid w:val="00EB677E"/>
    <w:rsid w:val="00EC03D2"/>
    <w:rsid w:val="00EC0CA1"/>
    <w:rsid w:val="00EC1D8F"/>
    <w:rsid w:val="00EC2A0B"/>
    <w:rsid w:val="00EC2D53"/>
    <w:rsid w:val="00EC4D76"/>
    <w:rsid w:val="00EC66B6"/>
    <w:rsid w:val="00ED0A54"/>
    <w:rsid w:val="00ED3298"/>
    <w:rsid w:val="00ED79B8"/>
    <w:rsid w:val="00EE033E"/>
    <w:rsid w:val="00EE0637"/>
    <w:rsid w:val="00EE13D1"/>
    <w:rsid w:val="00EE27C1"/>
    <w:rsid w:val="00EE29AE"/>
    <w:rsid w:val="00EE2D7D"/>
    <w:rsid w:val="00EE5044"/>
    <w:rsid w:val="00EE6D35"/>
    <w:rsid w:val="00EF01E9"/>
    <w:rsid w:val="00EF1BB3"/>
    <w:rsid w:val="00EF71E1"/>
    <w:rsid w:val="00F0060E"/>
    <w:rsid w:val="00F0064E"/>
    <w:rsid w:val="00F01075"/>
    <w:rsid w:val="00F0156F"/>
    <w:rsid w:val="00F05570"/>
    <w:rsid w:val="00F06F49"/>
    <w:rsid w:val="00F10B64"/>
    <w:rsid w:val="00F11F55"/>
    <w:rsid w:val="00F20F23"/>
    <w:rsid w:val="00F217FF"/>
    <w:rsid w:val="00F21AF3"/>
    <w:rsid w:val="00F24509"/>
    <w:rsid w:val="00F33F58"/>
    <w:rsid w:val="00F3483A"/>
    <w:rsid w:val="00F420E3"/>
    <w:rsid w:val="00F445F5"/>
    <w:rsid w:val="00F5061F"/>
    <w:rsid w:val="00F53756"/>
    <w:rsid w:val="00F5518F"/>
    <w:rsid w:val="00F55C9E"/>
    <w:rsid w:val="00F574B7"/>
    <w:rsid w:val="00F604EE"/>
    <w:rsid w:val="00F6051D"/>
    <w:rsid w:val="00F621FE"/>
    <w:rsid w:val="00F63138"/>
    <w:rsid w:val="00F64D39"/>
    <w:rsid w:val="00F67948"/>
    <w:rsid w:val="00F711C1"/>
    <w:rsid w:val="00F7600A"/>
    <w:rsid w:val="00F76897"/>
    <w:rsid w:val="00F7712A"/>
    <w:rsid w:val="00F84825"/>
    <w:rsid w:val="00F8686B"/>
    <w:rsid w:val="00F870AA"/>
    <w:rsid w:val="00F941BE"/>
    <w:rsid w:val="00F96BCD"/>
    <w:rsid w:val="00F978F0"/>
    <w:rsid w:val="00FA0730"/>
    <w:rsid w:val="00FA6695"/>
    <w:rsid w:val="00FA7328"/>
    <w:rsid w:val="00FB13B8"/>
    <w:rsid w:val="00FB3048"/>
    <w:rsid w:val="00FB37BD"/>
    <w:rsid w:val="00FB5156"/>
    <w:rsid w:val="00FB5263"/>
    <w:rsid w:val="00FC33B8"/>
    <w:rsid w:val="00FC4C91"/>
    <w:rsid w:val="00FC56E3"/>
    <w:rsid w:val="00FD1ED1"/>
    <w:rsid w:val="00FD6A25"/>
    <w:rsid w:val="00FD7697"/>
    <w:rsid w:val="00FE0821"/>
    <w:rsid w:val="00FE0B47"/>
    <w:rsid w:val="00FE0C86"/>
    <w:rsid w:val="00FE1A71"/>
    <w:rsid w:val="00FE498B"/>
    <w:rsid w:val="00FE7825"/>
    <w:rsid w:val="00FE7D4A"/>
    <w:rsid w:val="00FF0D8D"/>
    <w:rsid w:val="00FF2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3B386B"/>
    <w:pPr>
      <w:tabs>
        <w:tab w:val="left" w:pos="480"/>
        <w:tab w:val="right" w:leader="dot" w:pos="8959"/>
      </w:tabs>
      <w:spacing w:after="100"/>
    </w:pPr>
    <w:rPr>
      <w:b/>
      <w:noProof/>
    </w:rPr>
  </w:style>
  <w:style w:type="paragraph" w:styleId="TOC2">
    <w:name w:val="toc 2"/>
    <w:basedOn w:val="Normal"/>
    <w:next w:val="Normal"/>
    <w:autoRedefine/>
    <w:uiPriority w:val="39"/>
    <w:rsid w:val="008874CD"/>
    <w:pPr>
      <w:tabs>
        <w:tab w:val="left" w:pos="482"/>
      </w:tabs>
      <w:spacing w:after="100"/>
      <w:ind w:right="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171B7B"/>
    <w:pPr>
      <w:keepNext/>
      <w:keepLines/>
      <w:spacing w:before="240" w:after="60"/>
      <w:outlineLvl w:val="2"/>
    </w:pPr>
    <w:rPr>
      <w:rFonts w:eastAsia="Times New Roman"/>
      <w:b/>
      <w:bCs/>
      <w:color w:val="757477"/>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171B7B"/>
    <w:rPr>
      <w:rFonts w:ascii="Arial" w:eastAsia="Times New Roman" w:hAnsi="Arial" w:cs="Times New Roman"/>
      <w:b/>
      <w:bCs/>
      <w:color w:val="757477"/>
      <w:sz w:val="26"/>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3B386B"/>
    <w:pPr>
      <w:tabs>
        <w:tab w:val="left" w:pos="480"/>
        <w:tab w:val="right" w:leader="dot" w:pos="8959"/>
      </w:tabs>
      <w:spacing w:after="100"/>
    </w:pPr>
    <w:rPr>
      <w:b/>
      <w:noProof/>
    </w:rPr>
  </w:style>
  <w:style w:type="paragraph" w:styleId="TOC2">
    <w:name w:val="toc 2"/>
    <w:basedOn w:val="Normal"/>
    <w:next w:val="Normal"/>
    <w:autoRedefine/>
    <w:uiPriority w:val="39"/>
    <w:rsid w:val="008874CD"/>
    <w:pPr>
      <w:tabs>
        <w:tab w:val="left" w:pos="482"/>
      </w:tabs>
      <w:spacing w:after="100"/>
      <w:ind w:right="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8"/>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10"/>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11"/>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qFormat/>
    <w:rsid w:val="00E25769"/>
    <w:rPr>
      <w:i/>
      <w:iCs/>
    </w:rPr>
  </w:style>
  <w:style w:type="paragraph" w:customStyle="1" w:styleId="reference">
    <w:name w:val="reference"/>
    <w:basedOn w:val="Normal"/>
    <w:autoRedefine/>
    <w:rsid w:val="008F17FB"/>
    <w:pPr>
      <w:numPr>
        <w:numId w:val="2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2.xml"/><Relationship Id="rId47" Type="http://schemas.openxmlformats.org/officeDocument/2006/relationships/image" Target="media/image31.jpeg"/><Relationship Id="rId50" Type="http://schemas.openxmlformats.org/officeDocument/2006/relationships/hyperlink" Target="http://www.ozfoodnet.gov.au/" TargetMode="External"/><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zfoodnet.gov.au/"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3.xml"/><Relationship Id="rId54" Type="http://schemas.openxmlformats.org/officeDocument/2006/relationships/image" Target="media/image34.emf"/><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image" Target="media/image29.jpeg"/><Relationship Id="rId53" Type="http://schemas.openxmlformats.org/officeDocument/2006/relationships/hyperlink" Target="http://healthywa.wa.gov.au/Articles/A_E/Contact-details-for-population-public-health-units" TargetMode="Externa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public.health.wa.gov.au/3/605/2/ozfoodnet_enteric_infections_reports.p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emf"/><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emf"/><Relationship Id="rId52" Type="http://schemas.openxmlformats.org/officeDocument/2006/relationships/hyperlink" Target="http://www.health.gov.au/internet/main/publishing.nsf/Content/cda-surveil-nndss-nndssintro.htm" TargetMode="External"/><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zfoodnetWA@health.wa.gov.a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4.xml"/><Relationship Id="rId48" Type="http://schemas.openxmlformats.org/officeDocument/2006/relationships/image" Target="media/image32.png"/><Relationship Id="rId56" Type="http://schemas.openxmlformats.org/officeDocument/2006/relationships/header" Target="header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2.health.wa.gov.au/Articles/N_R/Notification-of-infectious-diseases-and-related-condition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emf"/><Relationship Id="rId5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5.wmf"/></Relationships>
</file>

<file path=word/_rels/header9.xml.rels><?xml version="1.0" encoding="UTF-8" standalone="yes"?>
<Relationships xmlns="http://schemas.openxmlformats.org/package/2006/relationships"><Relationship Id="rId1"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0F37-A5AA-4D02-8564-5BEEF051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41</Pages>
  <Words>9192</Words>
  <Characters>52398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61468</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25</cp:revision>
  <cp:lastPrinted>2017-10-03T06:34:00Z</cp:lastPrinted>
  <dcterms:created xsi:type="dcterms:W3CDTF">2017-10-02T05:43:00Z</dcterms:created>
  <dcterms:modified xsi:type="dcterms:W3CDTF">2017-10-16T03:34:00Z</dcterms:modified>
</cp:coreProperties>
</file>